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firstRow="1" w:lastRow="0" w:firstColumn="1" w:lastColumn="0" w:noHBand="0" w:noVBand="1"/>
          </w:tblPr>
          <w:tblGrid>
            <w:gridCol w:w="9515"/>
          </w:tblGrid>
          <w:tr w:rsidR="007E7B0A" w:rsidRPr="00503DCD">
            <w:trPr>
              <w:trHeight w:val="2880"/>
              <w:jc w:val="center"/>
            </w:trPr>
            <w:tc>
              <w:tcPr>
                <w:tcW w:w="5000" w:type="pct"/>
              </w:tcPr>
              <w:p w:rsidR="007E7B0A" w:rsidRPr="00503DCD" w:rsidRDefault="007E7B0A" w:rsidP="00530A75">
                <w:pPr>
                  <w:pStyle w:val="NoSpacing"/>
                  <w:jc w:val="center"/>
                  <w:rPr>
                    <w:rFonts w:asciiTheme="majorHAnsi" w:eastAsiaTheme="majorEastAsia" w:hAnsiTheme="majorHAnsi" w:cstheme="majorBidi"/>
                    <w:caps/>
                  </w:rPr>
                </w:pPr>
              </w:p>
            </w:tc>
          </w:tr>
          <w:tr w:rsidR="007E7B0A" w:rsidRPr="00503DC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80"/>
                        <w:szCs w:val="80"/>
                      </w:rPr>
                    </w:pPr>
                    <w:r w:rsidRPr="00503DCD">
                      <w:rPr>
                        <w:rFonts w:asciiTheme="majorHAnsi" w:eastAsiaTheme="majorEastAsia" w:hAnsiTheme="majorHAnsi" w:cstheme="majorBidi"/>
                        <w:sz w:val="80"/>
                        <w:szCs w:val="80"/>
                      </w:rPr>
                      <w:t>Practical Assessment Task</w:t>
                    </w:r>
                  </w:p>
                </w:tc>
              </w:sdtContent>
            </w:sdt>
          </w:tr>
          <w:tr w:rsidR="007E7B0A" w:rsidRPr="00503DC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44"/>
                        <w:szCs w:val="44"/>
                      </w:rPr>
                    </w:pPr>
                    <w:r w:rsidRPr="00503DCD">
                      <w:rPr>
                        <w:rFonts w:asciiTheme="majorHAnsi" w:eastAsiaTheme="majorEastAsia" w:hAnsiTheme="majorHAnsi" w:cstheme="majorBidi"/>
                        <w:sz w:val="44"/>
                        <w:szCs w:val="44"/>
                      </w:rPr>
                      <w:t>Computer Applications Technology</w:t>
                    </w:r>
                  </w:p>
                </w:tc>
              </w:sdtContent>
            </w:sdt>
          </w:tr>
          <w:tr w:rsidR="007E7B0A" w:rsidRPr="00503DCD">
            <w:trPr>
              <w:trHeight w:val="360"/>
              <w:jc w:val="center"/>
            </w:trPr>
            <w:tc>
              <w:tcPr>
                <w:tcW w:w="5000" w:type="pct"/>
                <w:vAlign w:val="center"/>
              </w:tcPr>
              <w:p w:rsidR="007E7B0A" w:rsidRPr="00503DCD" w:rsidRDefault="007E7B0A">
                <w:pPr>
                  <w:pStyle w:val="NoSpacing"/>
                  <w:jc w:val="center"/>
                </w:pPr>
              </w:p>
            </w:tc>
          </w:tr>
          <w:tr w:rsidR="007E7B0A" w:rsidRPr="00503DCD">
            <w:trPr>
              <w:trHeight w:val="360"/>
              <w:jc w:val="center"/>
            </w:trPr>
            <w:tc>
              <w:tcPr>
                <w:tcW w:w="5000" w:type="pct"/>
                <w:vAlign w:val="center"/>
              </w:tcPr>
              <w:p w:rsidR="007E7B0A" w:rsidRPr="00503DCD" w:rsidRDefault="007E7B0A" w:rsidP="008266BD">
                <w:pPr>
                  <w:pStyle w:val="NoSpacing"/>
                  <w:jc w:val="center"/>
                  <w:rPr>
                    <w:b/>
                    <w:bCs/>
                  </w:rPr>
                </w:pPr>
              </w:p>
            </w:tc>
          </w:tr>
          <w:tr w:rsidR="007E7B0A" w:rsidRPr="00503DCD">
            <w:trPr>
              <w:trHeight w:val="360"/>
              <w:jc w:val="center"/>
            </w:trPr>
            <w:tc>
              <w:tcPr>
                <w:tcW w:w="5000" w:type="pct"/>
                <w:vAlign w:val="center"/>
              </w:tcPr>
              <w:p w:rsidR="007E7B0A" w:rsidRPr="009E2C55" w:rsidRDefault="00530A75" w:rsidP="007E7B0A">
                <w:pPr>
                  <w:pStyle w:val="NoSpacing"/>
                  <w:jc w:val="center"/>
                  <w:rPr>
                    <w:b/>
                    <w:bCs/>
                    <w:sz w:val="44"/>
                  </w:rPr>
                </w:pPr>
                <w:r w:rsidRPr="009E2C55">
                  <w:rPr>
                    <w:b/>
                    <w:bCs/>
                    <w:sz w:val="44"/>
                  </w:rPr>
                  <w:t>Grade 11</w:t>
                </w:r>
              </w:p>
              <w:p w:rsidR="00530A75" w:rsidRPr="00503DCD" w:rsidRDefault="00530A75" w:rsidP="007E7B0A">
                <w:pPr>
                  <w:pStyle w:val="NoSpacing"/>
                  <w:jc w:val="center"/>
                  <w:rPr>
                    <w:b/>
                    <w:bCs/>
                    <w:sz w:val="36"/>
                  </w:rPr>
                </w:pPr>
                <w:r w:rsidRPr="009E2C55">
                  <w:rPr>
                    <w:b/>
                    <w:bCs/>
                    <w:sz w:val="44"/>
                  </w:rPr>
                  <w:t>2013</w:t>
                </w:r>
              </w:p>
            </w:tc>
          </w:tr>
        </w:tbl>
        <w:p w:rsidR="007E7B0A" w:rsidRPr="00503DCD" w:rsidRDefault="007E7B0A">
          <w:pPr>
            <w:rPr>
              <w:sz w:val="40"/>
            </w:rPr>
          </w:pPr>
        </w:p>
        <w:p w:rsidR="007E7B0A" w:rsidRPr="00503DCD" w:rsidRDefault="007E7B0A"/>
        <w:tbl>
          <w:tblPr>
            <w:tblpPr w:leftFromText="187" w:rightFromText="187" w:horzAnchor="margin" w:tblpXSpec="center" w:tblpYSpec="bottom"/>
            <w:tblW w:w="5000" w:type="pct"/>
            <w:tblLook w:val="04A0" w:firstRow="1" w:lastRow="0" w:firstColumn="1" w:lastColumn="0" w:noHBand="0" w:noVBand="1"/>
          </w:tblPr>
          <w:tblGrid>
            <w:gridCol w:w="9515"/>
          </w:tblGrid>
          <w:tr w:rsidR="007E7B0A" w:rsidRPr="00503DCD">
            <w:tc>
              <w:tcPr>
                <w:tcW w:w="5000" w:type="pct"/>
              </w:tcPr>
              <w:p w:rsidR="007E7B0A" w:rsidRPr="00503DCD" w:rsidRDefault="007E7B0A" w:rsidP="005F7E95">
                <w:pPr>
                  <w:pStyle w:val="NoSpacing"/>
                </w:pPr>
              </w:p>
            </w:tc>
          </w:tr>
        </w:tbl>
        <w:p w:rsidR="007E7B0A" w:rsidRPr="00503DCD" w:rsidRDefault="007E7B0A"/>
        <w:p w:rsidR="00530A75" w:rsidRPr="002B0059" w:rsidRDefault="00530A75">
          <w:pPr>
            <w:rPr>
              <w:rFonts w:ascii="Comic Sans MS" w:eastAsia="&amp;#39" w:hAnsi="Comic Sans MS" w:cs="&amp;#39"/>
              <w:b/>
              <w:sz w:val="36"/>
              <w:szCs w:val="36"/>
              <w:lang w:val="en-ZA"/>
            </w:rPr>
            <w:sectPr w:rsidR="00530A75" w:rsidRPr="002B0059" w:rsidSect="005F7E95">
              <w:headerReference w:type="default" r:id="rId10"/>
              <w:pgSz w:w="11907" w:h="16840" w:code="9"/>
              <w:pgMar w:top="1247" w:right="1304" w:bottom="1247" w:left="1304" w:header="720" w:footer="720" w:gutter="0"/>
              <w:cols w:space="720"/>
              <w:titlePg/>
              <w:docGrid w:linePitch="326"/>
            </w:sectPr>
          </w:pPr>
        </w:p>
        <w:p w:rsidR="007E7B0A" w:rsidRPr="002B0059" w:rsidRDefault="003C67D7" w:rsidP="002B0059">
          <w:pPr>
            <w:spacing w:after="200" w:line="252" w:lineRule="auto"/>
            <w:rPr>
              <w:rFonts w:ascii="Cambria" w:hAnsi="Cambria"/>
              <w:sz w:val="22"/>
              <w:szCs w:val="22"/>
              <w:lang w:val="en-ZA" w:eastAsia="en-US" w:bidi="en-US"/>
            </w:rPr>
          </w:pPr>
        </w:p>
      </w:sdtContent>
    </w:sdt>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t>What is the PAT?</w:t>
      </w:r>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is a research project in which you will have an opportunity to demonstrate your information management skills. You will also be required to demonstrate your ability to use the applications which you have studied during the year to produce quality outputs in the form of:</w:t>
      </w:r>
    </w:p>
    <w:p w:rsidR="00544A11" w:rsidRPr="00503DCD" w:rsidRDefault="00544A11" w:rsidP="00D0039A">
      <w:pPr>
        <w:pStyle w:val="ListParagraph"/>
        <w:numPr>
          <w:ilvl w:val="0"/>
          <w:numId w:val="3"/>
        </w:numPr>
        <w:rPr>
          <w:lang w:val="en-ZA"/>
        </w:rPr>
      </w:pPr>
      <w:r w:rsidRPr="00503DCD">
        <w:rPr>
          <w:lang w:val="en-ZA"/>
        </w:rPr>
        <w:t xml:space="preserve">A </w:t>
      </w:r>
      <w:r w:rsidR="00316125" w:rsidRPr="00503DCD">
        <w:rPr>
          <w:lang w:val="en-ZA"/>
        </w:rPr>
        <w:t>short</w:t>
      </w:r>
      <w:r w:rsidRPr="00503DCD">
        <w:rPr>
          <w:lang w:val="en-ZA"/>
        </w:rPr>
        <w:t xml:space="preserve"> description of the </w:t>
      </w:r>
      <w:r w:rsidR="001672C3" w:rsidRPr="00503DCD">
        <w:rPr>
          <w:lang w:val="en-ZA"/>
        </w:rPr>
        <w:t xml:space="preserve">problem and the </w:t>
      </w:r>
      <w:r w:rsidRPr="00503DCD">
        <w:rPr>
          <w:lang w:val="en-ZA"/>
        </w:rPr>
        <w:t>task</w:t>
      </w:r>
    </w:p>
    <w:p w:rsidR="00544A11" w:rsidRPr="00503DCD" w:rsidRDefault="00544A11" w:rsidP="00D0039A">
      <w:pPr>
        <w:pStyle w:val="ListParagraph"/>
        <w:numPr>
          <w:ilvl w:val="0"/>
          <w:numId w:val="3"/>
        </w:numPr>
        <w:rPr>
          <w:lang w:val="en-ZA"/>
        </w:rPr>
      </w:pPr>
      <w:r w:rsidRPr="00503DCD">
        <w:rPr>
          <w:lang w:val="en-ZA"/>
        </w:rPr>
        <w:t xml:space="preserve">A set of </w:t>
      </w:r>
      <w:r w:rsidRPr="00503DCD">
        <w:rPr>
          <w:i/>
          <w:lang w:val="en-ZA"/>
        </w:rPr>
        <w:t>quality</w:t>
      </w:r>
      <w:r w:rsidRPr="00503DCD">
        <w:rPr>
          <w:lang w:val="en-ZA"/>
        </w:rPr>
        <w:t xml:space="preserve"> questions </w:t>
      </w:r>
    </w:p>
    <w:p w:rsidR="00544A11" w:rsidRPr="00503DCD" w:rsidRDefault="001672C3" w:rsidP="00D0039A">
      <w:pPr>
        <w:pStyle w:val="ListParagraph"/>
        <w:numPr>
          <w:ilvl w:val="0"/>
          <w:numId w:val="3"/>
        </w:numPr>
        <w:rPr>
          <w:lang w:val="en-ZA"/>
        </w:rPr>
      </w:pPr>
      <w:r w:rsidRPr="00503DCD">
        <w:rPr>
          <w:lang w:val="en-ZA"/>
        </w:rPr>
        <w:t xml:space="preserve">A list </w:t>
      </w:r>
      <w:r w:rsidR="00544A11" w:rsidRPr="00503DCD">
        <w:rPr>
          <w:lang w:val="en-ZA"/>
        </w:rPr>
        <w:t>of appropriate</w:t>
      </w:r>
      <w:r w:rsidR="002121D4" w:rsidRPr="00503DCD">
        <w:rPr>
          <w:lang w:val="en-ZA"/>
        </w:rPr>
        <w:t xml:space="preserve"> </w:t>
      </w:r>
      <w:r w:rsidR="00544A11" w:rsidRPr="00503DCD">
        <w:rPr>
          <w:lang w:val="en-ZA"/>
        </w:rPr>
        <w:t xml:space="preserve">information </w:t>
      </w:r>
      <w:r w:rsidR="00544A11" w:rsidRPr="00503DCD">
        <w:rPr>
          <w:i/>
          <w:lang w:val="en-ZA"/>
        </w:rPr>
        <w:t>sources</w:t>
      </w:r>
    </w:p>
    <w:p w:rsidR="00544A11" w:rsidRPr="00503DCD" w:rsidRDefault="00316125" w:rsidP="00D0039A">
      <w:pPr>
        <w:pStyle w:val="ListParagraph"/>
        <w:numPr>
          <w:ilvl w:val="0"/>
          <w:numId w:val="3"/>
        </w:numPr>
        <w:rPr>
          <w:lang w:val="en-ZA"/>
        </w:rPr>
      </w:pPr>
      <w:r w:rsidRPr="00503DCD">
        <w:rPr>
          <w:lang w:val="en-ZA"/>
        </w:rPr>
        <w:t>A questionnaire</w:t>
      </w:r>
    </w:p>
    <w:p w:rsidR="00544A11" w:rsidRPr="00503DCD" w:rsidRDefault="00BC76C1" w:rsidP="00D0039A">
      <w:pPr>
        <w:pStyle w:val="ListParagraph"/>
        <w:numPr>
          <w:ilvl w:val="0"/>
          <w:numId w:val="3"/>
        </w:numPr>
        <w:rPr>
          <w:lang w:val="en-ZA"/>
        </w:rPr>
      </w:pPr>
      <w:r w:rsidRPr="00503DCD">
        <w:rPr>
          <w:lang w:val="en-ZA"/>
        </w:rPr>
        <w:t>Sifting and e</w:t>
      </w:r>
      <w:r w:rsidR="00544A11" w:rsidRPr="00503DCD">
        <w:rPr>
          <w:lang w:val="en-ZA"/>
        </w:rPr>
        <w:t xml:space="preserve">valuation of </w:t>
      </w:r>
      <w:r w:rsidR="00544A11" w:rsidRPr="00503DCD">
        <w:rPr>
          <w:i/>
          <w:lang w:val="en-ZA"/>
        </w:rPr>
        <w:t>information</w:t>
      </w:r>
    </w:p>
    <w:p w:rsidR="00544A11" w:rsidRPr="00503DCD" w:rsidRDefault="00544A11" w:rsidP="00D0039A">
      <w:pPr>
        <w:pStyle w:val="ListParagraph"/>
        <w:numPr>
          <w:ilvl w:val="0"/>
          <w:numId w:val="3"/>
        </w:numPr>
        <w:rPr>
          <w:lang w:val="en-ZA"/>
        </w:rPr>
      </w:pPr>
      <w:r w:rsidRPr="00503DCD">
        <w:rPr>
          <w:lang w:val="en-ZA"/>
        </w:rPr>
        <w:t>Management</w:t>
      </w:r>
      <w:r w:rsidR="00BC76C1" w:rsidRPr="00503DCD">
        <w:rPr>
          <w:lang w:val="en-ZA"/>
        </w:rPr>
        <w:t>, processing</w:t>
      </w:r>
      <w:r w:rsidRPr="00503DCD">
        <w:rPr>
          <w:lang w:val="en-ZA"/>
        </w:rPr>
        <w:t xml:space="preserve"> and analysis of data</w:t>
      </w:r>
      <w:r w:rsidR="002121D4" w:rsidRPr="00503DCD">
        <w:rPr>
          <w:lang w:val="en-ZA"/>
        </w:rPr>
        <w:t xml:space="preserve"> and information</w:t>
      </w:r>
    </w:p>
    <w:p w:rsidR="00544A11" w:rsidRPr="00503DCD" w:rsidRDefault="00544A11" w:rsidP="00D0039A">
      <w:pPr>
        <w:pStyle w:val="ListParagraph"/>
        <w:numPr>
          <w:ilvl w:val="0"/>
          <w:numId w:val="3"/>
        </w:numPr>
        <w:rPr>
          <w:lang w:val="en-ZA"/>
        </w:rPr>
      </w:pPr>
      <w:r w:rsidRPr="00503DCD">
        <w:rPr>
          <w:lang w:val="en-ZA"/>
        </w:rPr>
        <w:t>A re</w:t>
      </w:r>
      <w:r w:rsidR="00EC5A3B" w:rsidRPr="00503DCD">
        <w:rPr>
          <w:lang w:val="en-ZA"/>
        </w:rPr>
        <w:t xml:space="preserve">port </w:t>
      </w:r>
      <w:r w:rsidR="009766C5" w:rsidRPr="00503DCD">
        <w:rPr>
          <w:lang w:val="en-ZA"/>
        </w:rPr>
        <w:t>regarding your investigation</w:t>
      </w:r>
    </w:p>
    <w:p w:rsidR="00544A11" w:rsidRPr="00503DCD" w:rsidRDefault="00544A11" w:rsidP="00D0039A">
      <w:pPr>
        <w:pStyle w:val="ListParagraph"/>
        <w:numPr>
          <w:ilvl w:val="0"/>
          <w:numId w:val="3"/>
        </w:numPr>
        <w:rPr>
          <w:lang w:val="en-ZA"/>
        </w:rPr>
      </w:pPr>
      <w:r w:rsidRPr="00503DCD">
        <w:rPr>
          <w:lang w:val="en-ZA"/>
        </w:rPr>
        <w:t xml:space="preserve">A </w:t>
      </w:r>
      <w:r w:rsidR="00AF139B" w:rsidRPr="00503DCD">
        <w:rPr>
          <w:lang w:val="en-ZA"/>
        </w:rPr>
        <w:t xml:space="preserve">simple </w:t>
      </w:r>
      <w:r w:rsidR="002121D4" w:rsidRPr="00503DCD">
        <w:rPr>
          <w:lang w:val="en-ZA"/>
        </w:rPr>
        <w:t>web</w:t>
      </w:r>
      <w:r w:rsidR="00AF139B" w:rsidRPr="00503DCD">
        <w:rPr>
          <w:lang w:val="en-ZA"/>
        </w:rPr>
        <w:t>site</w:t>
      </w:r>
      <w:r w:rsidRPr="00503DCD">
        <w:rPr>
          <w:lang w:val="en-ZA"/>
        </w:rPr>
        <w:t xml:space="preserve"> which </w:t>
      </w:r>
      <w:r w:rsidR="00AF139B" w:rsidRPr="00503DCD">
        <w:rPr>
          <w:lang w:val="en-ZA"/>
        </w:rPr>
        <w:t xml:space="preserve">conveys information about </w:t>
      </w:r>
      <w:r w:rsidR="009766C5" w:rsidRPr="00503DCD">
        <w:rPr>
          <w:lang w:val="en-ZA"/>
        </w:rPr>
        <w:t>the topic you investigated</w:t>
      </w:r>
    </w:p>
    <w:p w:rsidR="009137F9"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will be done in three phases</w:t>
      </w:r>
      <w:r w:rsidR="009137F9">
        <w:rPr>
          <w:rFonts w:ascii="Cambria" w:hAnsi="Cambria"/>
          <w:sz w:val="22"/>
          <w:szCs w:val="22"/>
          <w:lang w:val="en-ZA" w:eastAsia="en-US" w:bidi="en-US"/>
        </w:rPr>
        <w:t>:</w:t>
      </w:r>
    </w:p>
    <w:p w:rsidR="009137F9" w:rsidRDefault="009137F9" w:rsidP="009137F9">
      <w:pPr>
        <w:pStyle w:val="ListParagraph"/>
        <w:numPr>
          <w:ilvl w:val="0"/>
          <w:numId w:val="42"/>
        </w:numPr>
        <w:rPr>
          <w:lang w:val="en-ZA"/>
        </w:rPr>
      </w:pPr>
      <w:r>
        <w:rPr>
          <w:lang w:val="en-ZA"/>
        </w:rPr>
        <w:t>Phase 1: Find and access information</w:t>
      </w:r>
    </w:p>
    <w:p w:rsidR="009137F9" w:rsidRDefault="009137F9" w:rsidP="009137F9">
      <w:pPr>
        <w:pStyle w:val="ListParagraph"/>
        <w:numPr>
          <w:ilvl w:val="0"/>
          <w:numId w:val="42"/>
        </w:numPr>
        <w:rPr>
          <w:lang w:val="en-ZA"/>
        </w:rPr>
      </w:pPr>
      <w:r>
        <w:rPr>
          <w:lang w:val="en-ZA"/>
        </w:rPr>
        <w:t>Phase 2: Process data and information</w:t>
      </w:r>
    </w:p>
    <w:p w:rsidR="009137F9" w:rsidRPr="009137F9" w:rsidRDefault="009137F9" w:rsidP="009137F9">
      <w:pPr>
        <w:pStyle w:val="ListParagraph"/>
        <w:numPr>
          <w:ilvl w:val="0"/>
          <w:numId w:val="42"/>
        </w:numPr>
        <w:rPr>
          <w:lang w:val="en-ZA"/>
        </w:rPr>
      </w:pPr>
      <w:r>
        <w:rPr>
          <w:lang w:val="en-ZA"/>
        </w:rPr>
        <w:t>Phase 3: Present information/solution</w:t>
      </w:r>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provide you with dates and deadlines for each phase.</w:t>
      </w:r>
    </w:p>
    <w:p w:rsidR="00E538D7" w:rsidRPr="00E538D7" w:rsidRDefault="00E538D7" w:rsidP="00E538D7">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Mark allocation</w:t>
      </w:r>
    </w:p>
    <w:tbl>
      <w:tblPr>
        <w:tblStyle w:val="TableGrid"/>
        <w:tblW w:w="0" w:type="auto"/>
        <w:tblLook w:val="04A0" w:firstRow="1" w:lastRow="0" w:firstColumn="1" w:lastColumn="0" w:noHBand="0" w:noVBand="1"/>
      </w:tblPr>
      <w:tblGrid>
        <w:gridCol w:w="1101"/>
        <w:gridCol w:w="4394"/>
        <w:gridCol w:w="1984"/>
        <w:gridCol w:w="2036"/>
      </w:tblGrid>
      <w:tr w:rsidR="00E538D7" w:rsidRPr="00E538D7" w:rsidTr="009137F9">
        <w:tc>
          <w:tcPr>
            <w:tcW w:w="1101"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Phase</w:t>
            </w:r>
          </w:p>
        </w:tc>
        <w:tc>
          <w:tcPr>
            <w:tcW w:w="439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Focus</w:t>
            </w:r>
          </w:p>
        </w:tc>
        <w:tc>
          <w:tcPr>
            <w:tcW w:w="198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Maximum Mark</w:t>
            </w:r>
          </w:p>
        </w:tc>
        <w:tc>
          <w:tcPr>
            <w:tcW w:w="2036"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Percentage (%)</w:t>
            </w:r>
          </w:p>
        </w:tc>
      </w:tr>
      <w:tr w:rsidR="00E538D7" w:rsidTr="009137F9">
        <w:tc>
          <w:tcPr>
            <w:tcW w:w="1101" w:type="dxa"/>
            <w:vAlign w:val="center"/>
          </w:tcPr>
          <w:p w:rsidR="00E538D7" w:rsidRPr="00E538D7" w:rsidRDefault="00E538D7" w:rsidP="00E538D7">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1</w:t>
            </w:r>
          </w:p>
        </w:tc>
        <w:tc>
          <w:tcPr>
            <w:tcW w:w="4394" w:type="dxa"/>
            <w:vAlign w:val="center"/>
          </w:tcPr>
          <w:p w:rsidR="00E538D7" w:rsidRDefault="00E538D7" w:rsidP="00E538D7">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Find and access</w:t>
            </w:r>
            <w:r w:rsidR="009137F9">
              <w:rPr>
                <w:rFonts w:ascii="Cambria" w:hAnsi="Cambria"/>
                <w:sz w:val="22"/>
                <w:szCs w:val="22"/>
                <w:lang w:val="en-ZA" w:eastAsia="en-US" w:bidi="en-US"/>
              </w:rPr>
              <w:t xml:space="preserve"> data and</w:t>
            </w:r>
            <w:r>
              <w:rPr>
                <w:rFonts w:ascii="Cambria" w:hAnsi="Cambria"/>
                <w:sz w:val="22"/>
                <w:szCs w:val="22"/>
                <w:lang w:val="en-ZA" w:eastAsia="en-US" w:bidi="en-US"/>
              </w:rPr>
              <w:t xml:space="preserve"> information</w:t>
            </w:r>
          </w:p>
        </w:tc>
        <w:tc>
          <w:tcPr>
            <w:tcW w:w="1984" w:type="dxa"/>
            <w:vAlign w:val="center"/>
          </w:tcPr>
          <w:p w:rsidR="00E538D7" w:rsidRDefault="00E538D7"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33</w:t>
            </w:r>
          </w:p>
        </w:tc>
        <w:tc>
          <w:tcPr>
            <w:tcW w:w="2036" w:type="dxa"/>
            <w:vAlign w:val="center"/>
          </w:tcPr>
          <w:p w:rsidR="00E538D7" w:rsidRDefault="002B3642"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22%</w:t>
            </w:r>
          </w:p>
        </w:tc>
      </w:tr>
      <w:tr w:rsidR="00E538D7" w:rsidTr="009137F9">
        <w:tc>
          <w:tcPr>
            <w:tcW w:w="1101" w:type="dxa"/>
            <w:vAlign w:val="center"/>
          </w:tcPr>
          <w:p w:rsidR="00E538D7" w:rsidRPr="00E538D7" w:rsidRDefault="00E538D7" w:rsidP="00E538D7">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2</w:t>
            </w:r>
          </w:p>
        </w:tc>
        <w:tc>
          <w:tcPr>
            <w:tcW w:w="4394" w:type="dxa"/>
            <w:vAlign w:val="center"/>
          </w:tcPr>
          <w:p w:rsidR="00E538D7" w:rsidRDefault="009137F9" w:rsidP="00E538D7">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Process data and</w:t>
            </w:r>
            <w:r w:rsidR="00E538D7">
              <w:rPr>
                <w:rFonts w:ascii="Cambria" w:hAnsi="Cambria"/>
                <w:sz w:val="22"/>
                <w:szCs w:val="22"/>
                <w:lang w:val="en-ZA" w:eastAsia="en-US" w:bidi="en-US"/>
              </w:rPr>
              <w:t xml:space="preserve"> information</w:t>
            </w:r>
          </w:p>
        </w:tc>
        <w:tc>
          <w:tcPr>
            <w:tcW w:w="1984" w:type="dxa"/>
            <w:vAlign w:val="center"/>
          </w:tcPr>
          <w:p w:rsidR="00E538D7" w:rsidRDefault="002C4A96"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46</w:t>
            </w:r>
          </w:p>
        </w:tc>
        <w:tc>
          <w:tcPr>
            <w:tcW w:w="2036" w:type="dxa"/>
            <w:vAlign w:val="center"/>
          </w:tcPr>
          <w:p w:rsidR="00E538D7" w:rsidRDefault="002B3642"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30%</w:t>
            </w:r>
          </w:p>
        </w:tc>
      </w:tr>
      <w:tr w:rsidR="00E538D7" w:rsidTr="009137F9">
        <w:tc>
          <w:tcPr>
            <w:tcW w:w="1101" w:type="dxa"/>
            <w:vAlign w:val="center"/>
          </w:tcPr>
          <w:p w:rsidR="00E538D7" w:rsidRPr="00E538D7" w:rsidRDefault="00E538D7" w:rsidP="00E538D7">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3</w:t>
            </w:r>
          </w:p>
        </w:tc>
        <w:tc>
          <w:tcPr>
            <w:tcW w:w="4394" w:type="dxa"/>
            <w:vAlign w:val="center"/>
          </w:tcPr>
          <w:p w:rsidR="00E538D7" w:rsidRDefault="00E538D7" w:rsidP="009137F9">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 xml:space="preserve">Present </w:t>
            </w:r>
            <w:r w:rsidR="009137F9">
              <w:rPr>
                <w:rFonts w:ascii="Cambria" w:hAnsi="Cambria"/>
                <w:sz w:val="22"/>
                <w:szCs w:val="22"/>
                <w:lang w:val="en-ZA" w:eastAsia="en-US" w:bidi="en-US"/>
              </w:rPr>
              <w:t>information/solution</w:t>
            </w:r>
          </w:p>
        </w:tc>
        <w:tc>
          <w:tcPr>
            <w:tcW w:w="1984" w:type="dxa"/>
            <w:vAlign w:val="center"/>
          </w:tcPr>
          <w:p w:rsidR="00E538D7" w:rsidRDefault="002C4A96"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73</w:t>
            </w:r>
          </w:p>
        </w:tc>
        <w:tc>
          <w:tcPr>
            <w:tcW w:w="2036" w:type="dxa"/>
            <w:vAlign w:val="center"/>
          </w:tcPr>
          <w:p w:rsidR="00E538D7" w:rsidRDefault="002B3642"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48%</w:t>
            </w:r>
          </w:p>
        </w:tc>
      </w:tr>
      <w:tr w:rsidR="00E538D7" w:rsidTr="009137F9">
        <w:tc>
          <w:tcPr>
            <w:tcW w:w="5495" w:type="dxa"/>
            <w:gridSpan w:val="2"/>
            <w:vAlign w:val="center"/>
          </w:tcPr>
          <w:p w:rsidR="00E538D7" w:rsidRPr="00E538D7" w:rsidRDefault="00E538D7" w:rsidP="00E538D7">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Total</w:t>
            </w:r>
          </w:p>
        </w:tc>
        <w:tc>
          <w:tcPr>
            <w:tcW w:w="1984" w:type="dxa"/>
            <w:vAlign w:val="center"/>
          </w:tcPr>
          <w:p w:rsidR="00E538D7" w:rsidRPr="009137F9" w:rsidRDefault="002C4A96" w:rsidP="009137F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152</w:t>
            </w:r>
          </w:p>
        </w:tc>
        <w:tc>
          <w:tcPr>
            <w:tcW w:w="2036" w:type="dxa"/>
            <w:vAlign w:val="center"/>
          </w:tcPr>
          <w:p w:rsidR="00E538D7" w:rsidRPr="009137F9" w:rsidRDefault="009137F9" w:rsidP="009137F9">
            <w:pPr>
              <w:spacing w:before="120" w:after="120" w:line="276" w:lineRule="auto"/>
              <w:jc w:val="center"/>
              <w:rPr>
                <w:rFonts w:ascii="Cambria" w:hAnsi="Cambria"/>
                <w:b/>
                <w:sz w:val="22"/>
                <w:szCs w:val="22"/>
                <w:lang w:val="en-ZA" w:eastAsia="en-US" w:bidi="en-US"/>
              </w:rPr>
            </w:pPr>
            <w:r w:rsidRPr="009137F9">
              <w:rPr>
                <w:rFonts w:ascii="Cambria" w:hAnsi="Cambria"/>
                <w:b/>
                <w:sz w:val="22"/>
                <w:szCs w:val="22"/>
                <w:lang w:val="en-ZA" w:eastAsia="en-US" w:bidi="en-US"/>
              </w:rPr>
              <w:t>100</w:t>
            </w:r>
          </w:p>
        </w:tc>
      </w:tr>
    </w:tbl>
    <w:p w:rsidR="00E538D7" w:rsidRDefault="00E538D7" w:rsidP="00152B69">
      <w:pPr>
        <w:spacing w:after="200" w:line="252" w:lineRule="auto"/>
        <w:rPr>
          <w:rFonts w:ascii="Cambria" w:hAnsi="Cambria"/>
          <w:sz w:val="22"/>
          <w:szCs w:val="22"/>
          <w:lang w:val="en-ZA" w:eastAsia="en-US" w:bidi="en-US"/>
        </w:rPr>
      </w:pPr>
    </w:p>
    <w:p w:rsidR="001212D6" w:rsidRDefault="001212D6" w:rsidP="001212D6">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counts 25% of your final mark for CAT, therefore it is vitally important that you strive to produce work of a high standard.</w:t>
      </w:r>
    </w:p>
    <w:p w:rsidR="00E538D7" w:rsidRDefault="00E538D7">
      <w:pPr>
        <w:rPr>
          <w:rFonts w:ascii="Cambria" w:hAnsi="Cambria"/>
          <w:b/>
          <w:spacing w:val="20"/>
          <w:sz w:val="28"/>
          <w:szCs w:val="28"/>
          <w:lang w:val="en-ZA" w:eastAsia="en-US" w:bidi="en-US"/>
        </w:rPr>
      </w:pPr>
    </w:p>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t>Topic</w:t>
      </w:r>
    </w:p>
    <w:p w:rsidR="00FB379B" w:rsidRPr="00503DCD" w:rsidRDefault="00FB379B" w:rsidP="00FB379B">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Careers</w:t>
      </w:r>
    </w:p>
    <w:p w:rsidR="0038641F" w:rsidRPr="00651C99" w:rsidRDefault="0038641F" w:rsidP="0038641F">
      <w:pPr>
        <w:spacing w:after="200" w:line="252" w:lineRule="auto"/>
        <w:rPr>
          <w:rFonts w:ascii="Cambria" w:hAnsi="Cambria"/>
          <w:sz w:val="22"/>
          <w:szCs w:val="22"/>
          <w:lang w:val="en-ZA" w:eastAsia="en-US" w:bidi="en-US"/>
        </w:rPr>
      </w:pPr>
      <w:r w:rsidRPr="00651C99">
        <w:rPr>
          <w:rFonts w:ascii="Cambria" w:hAnsi="Cambria"/>
          <w:sz w:val="22"/>
          <w:szCs w:val="22"/>
          <w:lang w:val="en-ZA" w:eastAsia="en-US" w:bidi="en-US"/>
        </w:rPr>
        <w:t>Choosing a career needs careful consideration and planning. Not only need one take into account what one</w:t>
      </w:r>
      <w:r>
        <w:rPr>
          <w:rFonts w:ascii="Cambria" w:hAnsi="Cambria"/>
          <w:sz w:val="22"/>
          <w:szCs w:val="22"/>
          <w:lang w:val="en-ZA" w:eastAsia="en-US" w:bidi="en-US"/>
        </w:rPr>
        <w:t>’</w:t>
      </w:r>
      <w:r w:rsidRPr="00651C99">
        <w:rPr>
          <w:rFonts w:ascii="Cambria" w:hAnsi="Cambria"/>
          <w:sz w:val="22"/>
          <w:szCs w:val="22"/>
          <w:lang w:val="en-ZA" w:eastAsia="en-US" w:bidi="en-US"/>
        </w:rPr>
        <w:t>s interests are, which careers will suit one</w:t>
      </w:r>
      <w:r>
        <w:rPr>
          <w:rFonts w:ascii="Cambria" w:hAnsi="Cambria"/>
          <w:sz w:val="22"/>
          <w:szCs w:val="22"/>
          <w:lang w:val="en-ZA" w:eastAsia="en-US" w:bidi="en-US"/>
        </w:rPr>
        <w:t>’</w:t>
      </w:r>
      <w:r w:rsidRPr="00651C99">
        <w:rPr>
          <w:rFonts w:ascii="Cambria" w:hAnsi="Cambria"/>
          <w:sz w:val="22"/>
          <w:szCs w:val="22"/>
          <w:lang w:val="en-ZA" w:eastAsia="en-US" w:bidi="en-US"/>
        </w:rPr>
        <w:t>s personality and abilities, but one also needs to consider the demands of the job, the qualifications needed as well as the costs of tertiary education for a particular career, etc.</w:t>
      </w:r>
    </w:p>
    <w:p w:rsidR="0038641F" w:rsidRPr="00651C99" w:rsidRDefault="0038641F" w:rsidP="0038641F">
      <w:pPr>
        <w:spacing w:after="200" w:line="252" w:lineRule="auto"/>
        <w:rPr>
          <w:rFonts w:ascii="Cambria" w:hAnsi="Cambria"/>
          <w:sz w:val="22"/>
          <w:szCs w:val="22"/>
          <w:lang w:val="en-ZA" w:eastAsia="en-US" w:bidi="en-US"/>
        </w:rPr>
      </w:pPr>
      <w:r w:rsidRPr="00651C99">
        <w:rPr>
          <w:rFonts w:ascii="Cambria" w:hAnsi="Cambria"/>
          <w:sz w:val="22"/>
          <w:szCs w:val="22"/>
          <w:lang w:val="en-ZA" w:eastAsia="en-US" w:bidi="en-US"/>
        </w:rPr>
        <w:t xml:space="preserve">Your parents/guardians want you to investigate </w:t>
      </w:r>
    </w:p>
    <w:p w:rsidR="0038641F" w:rsidRPr="00651C99" w:rsidRDefault="0038641F" w:rsidP="0038641F">
      <w:pPr>
        <w:pStyle w:val="ListParagraph"/>
        <w:numPr>
          <w:ilvl w:val="0"/>
          <w:numId w:val="37"/>
        </w:numPr>
        <w:rPr>
          <w:lang w:val="en-ZA"/>
        </w:rPr>
      </w:pPr>
      <w:r w:rsidRPr="00651C99">
        <w:rPr>
          <w:lang w:val="en-ZA"/>
        </w:rPr>
        <w:lastRenderedPageBreak/>
        <w:t xml:space="preserve">one computer-related career (which is later referred to as career 1) and </w:t>
      </w:r>
    </w:p>
    <w:p w:rsidR="0038641F" w:rsidRPr="00651C99" w:rsidRDefault="0038641F" w:rsidP="0038641F">
      <w:pPr>
        <w:pStyle w:val="ListParagraph"/>
        <w:numPr>
          <w:ilvl w:val="0"/>
          <w:numId w:val="37"/>
        </w:numPr>
        <w:rPr>
          <w:lang w:val="en-ZA"/>
        </w:rPr>
      </w:pPr>
      <w:r w:rsidRPr="00651C99">
        <w:rPr>
          <w:lang w:val="en-ZA"/>
        </w:rPr>
        <w:t xml:space="preserve">another career (which need not be computer-related and is later referred to as career 2) that may </w:t>
      </w:r>
      <w:r w:rsidR="00865318">
        <w:rPr>
          <w:lang w:val="en-ZA"/>
        </w:rPr>
        <w:t>interest you</w:t>
      </w:r>
      <w:r w:rsidRPr="00651C99">
        <w:rPr>
          <w:lang w:val="en-ZA"/>
        </w:rPr>
        <w:t xml:space="preserve">. </w:t>
      </w:r>
    </w:p>
    <w:p w:rsidR="0038641F" w:rsidRPr="00651C99" w:rsidRDefault="0038641F" w:rsidP="0038641F">
      <w:pPr>
        <w:spacing w:after="200" w:line="252" w:lineRule="auto"/>
        <w:rPr>
          <w:rFonts w:ascii="Cambria" w:hAnsi="Cambria"/>
          <w:sz w:val="22"/>
          <w:szCs w:val="22"/>
          <w:lang w:val="en-ZA" w:eastAsia="en-US" w:bidi="en-US"/>
        </w:rPr>
      </w:pPr>
      <w:r w:rsidRPr="00651C99">
        <w:rPr>
          <w:rFonts w:ascii="Cambria" w:hAnsi="Cambria"/>
          <w:sz w:val="22"/>
          <w:szCs w:val="22"/>
          <w:lang w:val="en-ZA" w:eastAsia="en-US" w:bidi="en-US"/>
        </w:rPr>
        <w:t xml:space="preserve">They also want a </w:t>
      </w:r>
      <w:r>
        <w:rPr>
          <w:rFonts w:ascii="Cambria" w:hAnsi="Cambria"/>
          <w:sz w:val="22"/>
          <w:szCs w:val="22"/>
          <w:lang w:val="en-ZA" w:eastAsia="en-US" w:bidi="en-US"/>
        </w:rPr>
        <w:t xml:space="preserve">formal </w:t>
      </w:r>
      <w:r w:rsidRPr="00651C99">
        <w:rPr>
          <w:rFonts w:ascii="Cambria" w:hAnsi="Cambria"/>
          <w:sz w:val="22"/>
          <w:szCs w:val="22"/>
          <w:lang w:val="en-ZA" w:eastAsia="en-US" w:bidi="en-US"/>
        </w:rPr>
        <w:t>report regarding your investigation so that they can help you plan your future. You must also share information</w:t>
      </w:r>
      <w:r w:rsidR="00BB5180">
        <w:rPr>
          <w:rFonts w:ascii="Cambria" w:hAnsi="Cambria"/>
          <w:sz w:val="22"/>
          <w:szCs w:val="22"/>
          <w:lang w:val="en-ZA" w:eastAsia="en-US" w:bidi="en-US"/>
        </w:rPr>
        <w:t>,</w:t>
      </w:r>
      <w:r w:rsidRPr="00651C99">
        <w:rPr>
          <w:rFonts w:ascii="Cambria" w:hAnsi="Cambria"/>
          <w:sz w:val="22"/>
          <w:szCs w:val="22"/>
          <w:lang w:val="en-ZA" w:eastAsia="en-US" w:bidi="en-US"/>
        </w:rPr>
        <w:t xml:space="preserve"> such as the knowledge and insights you gain trough your investigation, by creating</w:t>
      </w:r>
      <w:r>
        <w:rPr>
          <w:rFonts w:ascii="Cambria" w:hAnsi="Cambria"/>
          <w:sz w:val="22"/>
          <w:szCs w:val="22"/>
          <w:lang w:val="en-ZA" w:eastAsia="en-US" w:bidi="en-US"/>
        </w:rPr>
        <w:t xml:space="preserve"> a website for teenagers</w:t>
      </w:r>
      <w:r w:rsidRPr="00651C99">
        <w:rPr>
          <w:rFonts w:ascii="Cambria" w:hAnsi="Cambria"/>
          <w:sz w:val="22"/>
          <w:szCs w:val="22"/>
          <w:lang w:val="en-ZA" w:eastAsia="en-US" w:bidi="en-US"/>
        </w:rPr>
        <w:t>.</w:t>
      </w:r>
    </w:p>
    <w:p w:rsidR="0038641F" w:rsidRPr="00651C99" w:rsidRDefault="0038641F" w:rsidP="0038641F">
      <w:pPr>
        <w:spacing w:after="200" w:line="252" w:lineRule="auto"/>
        <w:rPr>
          <w:rFonts w:ascii="Cambria" w:hAnsi="Cambria"/>
          <w:sz w:val="22"/>
          <w:szCs w:val="22"/>
          <w:lang w:val="en-ZA" w:eastAsia="en-US" w:bidi="en-US"/>
        </w:rPr>
      </w:pPr>
      <w:r w:rsidRPr="00651C99">
        <w:rPr>
          <w:rFonts w:ascii="Cambria" w:hAnsi="Cambria"/>
          <w:sz w:val="22"/>
          <w:szCs w:val="22"/>
          <w:lang w:val="en-ZA" w:eastAsia="en-US" w:bidi="en-US"/>
        </w:rPr>
        <w:t>The focus question that your parents/guardians want you to answer:</w:t>
      </w:r>
    </w:p>
    <w:p w:rsidR="000B1E26" w:rsidRPr="00EE4461" w:rsidRDefault="000B1E26" w:rsidP="000B1E26">
      <w:pPr>
        <w:spacing w:after="200" w:line="252" w:lineRule="auto"/>
        <w:rPr>
          <w:rFonts w:ascii="Cambria" w:hAnsi="Cambria"/>
          <w:b/>
          <w:i/>
          <w:szCs w:val="22"/>
          <w:lang w:val="en-ZA" w:eastAsia="en-US" w:bidi="en-US"/>
        </w:rPr>
      </w:pPr>
      <w:r w:rsidRPr="00EE4461">
        <w:rPr>
          <w:rFonts w:ascii="Cambria" w:hAnsi="Cambria"/>
          <w:b/>
          <w:i/>
          <w:szCs w:val="22"/>
          <w:lang w:val="en-ZA" w:eastAsia="en-US" w:bidi="en-US"/>
        </w:rPr>
        <w:t>What do I need to know or do to become a [career 1] or a [career 2]?</w:t>
      </w:r>
    </w:p>
    <w:p w:rsidR="00DF4850" w:rsidRPr="00503DCD" w:rsidRDefault="00DF4850" w:rsidP="00DF4850">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report should, as a minimum, include the following</w:t>
      </w:r>
      <w:r w:rsidR="001C2C8A" w:rsidRPr="00503DCD">
        <w:rPr>
          <w:rFonts w:ascii="Cambria" w:hAnsi="Cambria"/>
          <w:sz w:val="22"/>
          <w:szCs w:val="22"/>
          <w:lang w:val="en-ZA" w:eastAsia="en-US" w:bidi="en-US"/>
        </w:rPr>
        <w:t xml:space="preserve"> for each career</w:t>
      </w:r>
      <w:r w:rsidRPr="00503DCD">
        <w:rPr>
          <w:rFonts w:ascii="Cambria" w:hAnsi="Cambria"/>
          <w:sz w:val="22"/>
          <w:szCs w:val="22"/>
          <w:lang w:val="en-ZA" w:eastAsia="en-US" w:bidi="en-US"/>
        </w:rPr>
        <w:t>:</w:t>
      </w:r>
    </w:p>
    <w:p w:rsidR="00DF4850" w:rsidRPr="00503DCD" w:rsidRDefault="00DF4850" w:rsidP="00862383">
      <w:pPr>
        <w:pStyle w:val="ListParagraph"/>
        <w:numPr>
          <w:ilvl w:val="0"/>
          <w:numId w:val="34"/>
        </w:numPr>
        <w:rPr>
          <w:lang w:val="en-ZA"/>
        </w:rPr>
      </w:pPr>
      <w:r w:rsidRPr="00503DCD">
        <w:rPr>
          <w:lang w:val="en-ZA"/>
        </w:rPr>
        <w:t>A description of the career</w:t>
      </w:r>
      <w:r w:rsidR="00862383" w:rsidRPr="00503DCD">
        <w:rPr>
          <w:lang w:val="en-ZA"/>
        </w:rPr>
        <w:t xml:space="preserve"> – What it </w:t>
      </w:r>
      <w:r w:rsidR="000B1E26" w:rsidRPr="00503DCD">
        <w:rPr>
          <w:lang w:val="en-ZA"/>
        </w:rPr>
        <w:t>involves</w:t>
      </w:r>
    </w:p>
    <w:p w:rsidR="00862383" w:rsidRPr="00503DCD" w:rsidRDefault="00862383" w:rsidP="00862383">
      <w:pPr>
        <w:pStyle w:val="ListParagraph"/>
        <w:numPr>
          <w:ilvl w:val="0"/>
          <w:numId w:val="34"/>
        </w:numPr>
        <w:rPr>
          <w:lang w:val="en-ZA"/>
        </w:rPr>
      </w:pPr>
      <w:r w:rsidRPr="00503DCD">
        <w:rPr>
          <w:lang w:val="en-ZA"/>
        </w:rPr>
        <w:t>Educational requirements</w:t>
      </w:r>
      <w:r w:rsidR="00C849E1" w:rsidRPr="00503DCD">
        <w:rPr>
          <w:lang w:val="en-ZA"/>
        </w:rPr>
        <w:t>, e.g.</w:t>
      </w:r>
    </w:p>
    <w:p w:rsidR="00862383" w:rsidRPr="00503DCD" w:rsidRDefault="00862383" w:rsidP="00862383">
      <w:pPr>
        <w:pStyle w:val="ListParagraph"/>
        <w:numPr>
          <w:ilvl w:val="1"/>
          <w:numId w:val="34"/>
        </w:numPr>
        <w:rPr>
          <w:lang w:val="en-ZA"/>
        </w:rPr>
      </w:pPr>
      <w:r w:rsidRPr="00503DCD">
        <w:rPr>
          <w:lang w:val="en-ZA"/>
        </w:rPr>
        <w:t>Qualifications needed</w:t>
      </w:r>
    </w:p>
    <w:p w:rsidR="00982197" w:rsidRPr="00503DCD" w:rsidRDefault="00982197" w:rsidP="00862383">
      <w:pPr>
        <w:pStyle w:val="ListParagraph"/>
        <w:numPr>
          <w:ilvl w:val="1"/>
          <w:numId w:val="34"/>
        </w:numPr>
        <w:rPr>
          <w:lang w:val="en-ZA"/>
        </w:rPr>
      </w:pPr>
      <w:r w:rsidRPr="00503DCD">
        <w:rPr>
          <w:lang w:val="en-ZA"/>
        </w:rPr>
        <w:t xml:space="preserve">Minimum requirements to obtain these qualifications, e.g. </w:t>
      </w:r>
      <w:r w:rsidR="004F1AFF" w:rsidRPr="00503DCD">
        <w:rPr>
          <w:lang w:val="en-ZA"/>
        </w:rPr>
        <w:t xml:space="preserve">subjects, </w:t>
      </w:r>
      <w:r w:rsidR="0099593E" w:rsidRPr="00503DCD">
        <w:rPr>
          <w:lang w:val="en-ZA"/>
        </w:rPr>
        <w:t>NSC results, AP</w:t>
      </w:r>
      <w:r w:rsidR="00CA36EA" w:rsidRPr="00503DCD">
        <w:rPr>
          <w:lang w:val="en-ZA"/>
        </w:rPr>
        <w:t xml:space="preserve"> (admission points)</w:t>
      </w:r>
      <w:r w:rsidR="0099593E" w:rsidRPr="00503DCD">
        <w:rPr>
          <w:lang w:val="en-ZA"/>
        </w:rPr>
        <w:t xml:space="preserve"> score</w:t>
      </w:r>
    </w:p>
    <w:p w:rsidR="00862383" w:rsidRPr="00503DCD" w:rsidRDefault="00862383" w:rsidP="00862383">
      <w:pPr>
        <w:pStyle w:val="ListParagraph"/>
        <w:numPr>
          <w:ilvl w:val="1"/>
          <w:numId w:val="34"/>
        </w:numPr>
        <w:rPr>
          <w:lang w:val="en-ZA"/>
        </w:rPr>
      </w:pPr>
      <w:r w:rsidRPr="00503DCD">
        <w:rPr>
          <w:lang w:val="en-ZA"/>
        </w:rPr>
        <w:t>Where to obtain qualifications (University/College/Other Institution/Workplace</w:t>
      </w:r>
      <w:r w:rsidR="00E01833" w:rsidRPr="00503DCD">
        <w:rPr>
          <w:lang w:val="en-ZA"/>
        </w:rPr>
        <w:t>)</w:t>
      </w:r>
    </w:p>
    <w:p w:rsidR="00982197" w:rsidRPr="00503DCD" w:rsidRDefault="00862383" w:rsidP="00982197">
      <w:pPr>
        <w:pStyle w:val="ListParagraph"/>
        <w:numPr>
          <w:ilvl w:val="1"/>
          <w:numId w:val="34"/>
        </w:numPr>
        <w:rPr>
          <w:lang w:val="en-ZA"/>
        </w:rPr>
      </w:pPr>
      <w:r w:rsidRPr="00503DCD">
        <w:rPr>
          <w:lang w:val="en-ZA"/>
        </w:rPr>
        <w:t>Years of study/Occupational training/In-job training</w:t>
      </w:r>
      <w:r w:rsidR="000B1E26" w:rsidRPr="00503DCD">
        <w:rPr>
          <w:lang w:val="en-ZA"/>
        </w:rPr>
        <w:t>, etc.</w:t>
      </w:r>
    </w:p>
    <w:p w:rsidR="00862383" w:rsidRPr="00503DCD" w:rsidRDefault="004F1AFF" w:rsidP="00862383">
      <w:pPr>
        <w:pStyle w:val="ListParagraph"/>
        <w:numPr>
          <w:ilvl w:val="0"/>
          <w:numId w:val="34"/>
        </w:numPr>
        <w:rPr>
          <w:lang w:val="en-ZA"/>
        </w:rPr>
      </w:pPr>
      <w:r w:rsidRPr="00503DCD">
        <w:rPr>
          <w:lang w:val="en-ZA"/>
        </w:rPr>
        <w:t>S</w:t>
      </w:r>
      <w:r w:rsidR="00862383" w:rsidRPr="00503DCD">
        <w:rPr>
          <w:lang w:val="en-ZA"/>
        </w:rPr>
        <w:t>kills</w:t>
      </w:r>
      <w:r w:rsidRPr="00503DCD">
        <w:rPr>
          <w:lang w:val="en-ZA"/>
        </w:rPr>
        <w:t xml:space="preserve"> required</w:t>
      </w:r>
    </w:p>
    <w:p w:rsidR="00C849E1" w:rsidRPr="00503DCD" w:rsidRDefault="00C849E1" w:rsidP="00C849E1">
      <w:pPr>
        <w:pStyle w:val="ListParagraph"/>
        <w:numPr>
          <w:ilvl w:val="0"/>
          <w:numId w:val="34"/>
        </w:numPr>
        <w:rPr>
          <w:lang w:val="en-ZA"/>
        </w:rPr>
      </w:pPr>
      <w:r w:rsidRPr="00503DCD">
        <w:rPr>
          <w:lang w:val="en-ZA"/>
        </w:rPr>
        <w:t>How CAT feeds into th</w:t>
      </w:r>
      <w:r w:rsidR="000B1E26" w:rsidRPr="00503DCD">
        <w:rPr>
          <w:lang w:val="en-ZA"/>
        </w:rPr>
        <w:t>at</w:t>
      </w:r>
      <w:r w:rsidRPr="00503DCD">
        <w:rPr>
          <w:lang w:val="en-ZA"/>
        </w:rPr>
        <w:t xml:space="preserve"> career/will support th</w:t>
      </w:r>
      <w:r w:rsidR="000B1E26" w:rsidRPr="00503DCD">
        <w:rPr>
          <w:lang w:val="en-ZA"/>
        </w:rPr>
        <w:t>at</w:t>
      </w:r>
      <w:r w:rsidRPr="00503DCD">
        <w:rPr>
          <w:lang w:val="en-ZA"/>
        </w:rPr>
        <w:t xml:space="preserve"> career</w:t>
      </w:r>
    </w:p>
    <w:p w:rsidR="004F1AFF" w:rsidRPr="00503DCD" w:rsidRDefault="004F1AFF" w:rsidP="00862383">
      <w:pPr>
        <w:pStyle w:val="ListParagraph"/>
        <w:numPr>
          <w:ilvl w:val="0"/>
          <w:numId w:val="34"/>
        </w:numPr>
        <w:rPr>
          <w:lang w:val="en-ZA"/>
        </w:rPr>
      </w:pPr>
      <w:r w:rsidRPr="00503DCD">
        <w:rPr>
          <w:lang w:val="en-ZA"/>
        </w:rPr>
        <w:t>Suitable personality traits</w:t>
      </w:r>
    </w:p>
    <w:p w:rsidR="00862383" w:rsidRPr="00503DCD" w:rsidRDefault="00862383" w:rsidP="00862383">
      <w:pPr>
        <w:pStyle w:val="ListParagraph"/>
        <w:numPr>
          <w:ilvl w:val="0"/>
          <w:numId w:val="34"/>
        </w:numPr>
        <w:rPr>
          <w:lang w:val="en-ZA"/>
        </w:rPr>
      </w:pPr>
      <w:r w:rsidRPr="00503DCD">
        <w:rPr>
          <w:lang w:val="en-ZA"/>
        </w:rPr>
        <w:t>Cost implications</w:t>
      </w:r>
      <w:r w:rsidR="002C69D4" w:rsidRPr="00503DCD">
        <w:rPr>
          <w:lang w:val="en-ZA"/>
        </w:rPr>
        <w:t>, e.g.</w:t>
      </w:r>
    </w:p>
    <w:p w:rsidR="00862383" w:rsidRPr="00503DCD" w:rsidRDefault="00862383" w:rsidP="00862383">
      <w:pPr>
        <w:pStyle w:val="ListParagraph"/>
        <w:numPr>
          <w:ilvl w:val="1"/>
          <w:numId w:val="34"/>
        </w:numPr>
        <w:rPr>
          <w:lang w:val="en-ZA"/>
        </w:rPr>
      </w:pPr>
      <w:r w:rsidRPr="00503DCD">
        <w:rPr>
          <w:lang w:val="en-ZA"/>
        </w:rPr>
        <w:t>Cost per year, e.g. class fees, accommodation fees, textbooks/resources, pocket money, other costs, e.g. clothes, living costs</w:t>
      </w:r>
    </w:p>
    <w:p w:rsidR="00862383" w:rsidRPr="00503DCD" w:rsidRDefault="00862383" w:rsidP="00862383">
      <w:pPr>
        <w:pStyle w:val="ListParagraph"/>
        <w:numPr>
          <w:ilvl w:val="1"/>
          <w:numId w:val="34"/>
        </w:numPr>
        <w:rPr>
          <w:lang w:val="en-ZA"/>
        </w:rPr>
      </w:pPr>
      <w:r w:rsidRPr="00503DCD">
        <w:rPr>
          <w:lang w:val="en-ZA"/>
        </w:rPr>
        <w:t xml:space="preserve">Income, e.g. salary while completing apprenticeship </w:t>
      </w:r>
    </w:p>
    <w:p w:rsidR="00862383" w:rsidRPr="00503DCD" w:rsidRDefault="00862383" w:rsidP="00862383">
      <w:pPr>
        <w:pStyle w:val="ListParagraph"/>
        <w:numPr>
          <w:ilvl w:val="0"/>
          <w:numId w:val="34"/>
        </w:numPr>
        <w:rPr>
          <w:lang w:val="en-ZA"/>
        </w:rPr>
      </w:pPr>
      <w:r w:rsidRPr="00503DCD">
        <w:rPr>
          <w:lang w:val="en-ZA"/>
        </w:rPr>
        <w:t>Bursaries available</w:t>
      </w:r>
      <w:r w:rsidR="009D1A9A" w:rsidRPr="00503DCD">
        <w:rPr>
          <w:lang w:val="en-ZA"/>
        </w:rPr>
        <w:t>,</w:t>
      </w:r>
      <w:r w:rsidR="001C2C8A" w:rsidRPr="00503DCD">
        <w:rPr>
          <w:lang w:val="en-ZA"/>
        </w:rPr>
        <w:t xml:space="preserve"> financial aid available</w:t>
      </w:r>
      <w:r w:rsidR="009D1A9A" w:rsidRPr="00503DCD">
        <w:rPr>
          <w:lang w:val="en-ZA"/>
        </w:rPr>
        <w:t>, discounts, e.g. for leadership or distinctions</w:t>
      </w:r>
    </w:p>
    <w:p w:rsidR="0053493A" w:rsidRPr="00503DCD" w:rsidRDefault="0053493A" w:rsidP="00862383">
      <w:pPr>
        <w:pStyle w:val="ListParagraph"/>
        <w:numPr>
          <w:ilvl w:val="0"/>
          <w:numId w:val="34"/>
        </w:numPr>
        <w:rPr>
          <w:lang w:val="en-ZA"/>
        </w:rPr>
      </w:pPr>
      <w:r w:rsidRPr="00503DCD">
        <w:rPr>
          <w:lang w:val="en-ZA"/>
        </w:rPr>
        <w:t>Job opportunities</w:t>
      </w:r>
    </w:p>
    <w:p w:rsidR="00862383" w:rsidRPr="00503DCD" w:rsidRDefault="00862383" w:rsidP="00862383">
      <w:pPr>
        <w:pStyle w:val="ListParagraph"/>
        <w:numPr>
          <w:ilvl w:val="0"/>
          <w:numId w:val="34"/>
        </w:numPr>
        <w:rPr>
          <w:lang w:val="en-ZA"/>
        </w:rPr>
      </w:pPr>
      <w:r w:rsidRPr="00503DCD">
        <w:rPr>
          <w:lang w:val="en-ZA"/>
        </w:rPr>
        <w:t xml:space="preserve">Any other interesting facts about the job, e.g. employment opportunities, starting salary, </w:t>
      </w:r>
      <w:r w:rsidR="000B1E26" w:rsidRPr="00503DCD">
        <w:rPr>
          <w:lang w:val="en-ZA"/>
        </w:rPr>
        <w:t xml:space="preserve">potential </w:t>
      </w:r>
      <w:r w:rsidR="009635D4" w:rsidRPr="00503DCD">
        <w:rPr>
          <w:lang w:val="en-ZA"/>
        </w:rPr>
        <w:t xml:space="preserve">salary range, </w:t>
      </w:r>
      <w:r w:rsidR="00FC5939" w:rsidRPr="00503DCD">
        <w:rPr>
          <w:lang w:val="en-ZA"/>
        </w:rPr>
        <w:t>working hours,</w:t>
      </w:r>
      <w:r w:rsidR="000477F6" w:rsidRPr="00503DCD">
        <w:rPr>
          <w:lang w:val="en-ZA"/>
        </w:rPr>
        <w:t xml:space="preserve"> self-employment opportunities,</w:t>
      </w:r>
      <w:r w:rsidR="00FC5939" w:rsidRPr="00503DCD">
        <w:rPr>
          <w:lang w:val="en-ZA"/>
        </w:rPr>
        <w:t xml:space="preserve"> </w:t>
      </w:r>
      <w:r w:rsidRPr="00503DCD">
        <w:rPr>
          <w:lang w:val="en-ZA"/>
        </w:rPr>
        <w:t xml:space="preserve">etc. </w:t>
      </w:r>
    </w:p>
    <w:p w:rsidR="005A427C" w:rsidRPr="00503DCD" w:rsidRDefault="005A427C" w:rsidP="005A427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As part of the investigation</w:t>
      </w:r>
      <w:r w:rsidR="00F645EE" w:rsidRPr="00503DCD">
        <w:rPr>
          <w:rFonts w:ascii="Cambria" w:hAnsi="Cambria"/>
          <w:sz w:val="22"/>
          <w:szCs w:val="22"/>
          <w:lang w:val="en-ZA" w:eastAsia="en-US" w:bidi="en-US"/>
        </w:rPr>
        <w:t xml:space="preserve"> you will need some self-</w:t>
      </w:r>
      <w:r w:rsidR="005B7F84" w:rsidRPr="00503DCD">
        <w:rPr>
          <w:rFonts w:ascii="Cambria" w:hAnsi="Cambria"/>
          <w:sz w:val="22"/>
          <w:szCs w:val="22"/>
          <w:lang w:val="en-ZA" w:eastAsia="en-US" w:bidi="en-US"/>
        </w:rPr>
        <w:t>assessment (</w:t>
      </w:r>
      <w:r w:rsidR="000B1E26" w:rsidRPr="00503DCD">
        <w:rPr>
          <w:rFonts w:ascii="Cambria" w:hAnsi="Cambria"/>
          <w:sz w:val="22"/>
          <w:szCs w:val="22"/>
          <w:lang w:val="en-ZA" w:eastAsia="en-US" w:bidi="en-US"/>
        </w:rPr>
        <w:t xml:space="preserve">i.e. </w:t>
      </w:r>
      <w:r w:rsidR="005B7F84" w:rsidRPr="00503DCD">
        <w:rPr>
          <w:rFonts w:ascii="Cambria" w:hAnsi="Cambria"/>
          <w:sz w:val="22"/>
          <w:szCs w:val="22"/>
          <w:lang w:val="en-ZA" w:eastAsia="en-US" w:bidi="en-US"/>
        </w:rPr>
        <w:t>gathering information about yourself) to determine</w:t>
      </w:r>
      <w:r w:rsidR="00470F80">
        <w:rPr>
          <w:rFonts w:ascii="Cambria" w:hAnsi="Cambria"/>
          <w:sz w:val="22"/>
          <w:szCs w:val="22"/>
          <w:lang w:val="en-ZA" w:eastAsia="en-US" w:bidi="en-US"/>
        </w:rPr>
        <w:t xml:space="preserve"> or confirm</w:t>
      </w:r>
      <w:r w:rsidR="005B7F84" w:rsidRPr="00503DCD">
        <w:rPr>
          <w:rFonts w:ascii="Cambria" w:hAnsi="Cambria"/>
          <w:sz w:val="22"/>
          <w:szCs w:val="22"/>
          <w:lang w:val="en-ZA" w:eastAsia="en-US" w:bidi="en-US"/>
        </w:rPr>
        <w:t xml:space="preserve"> your interests, personality traits, skills and ability and match these with the careers</w:t>
      </w:r>
      <w:r w:rsidR="000B1E26" w:rsidRPr="00503DCD">
        <w:rPr>
          <w:rFonts w:ascii="Cambria" w:hAnsi="Cambria"/>
          <w:sz w:val="22"/>
          <w:szCs w:val="22"/>
          <w:lang w:val="en-ZA" w:eastAsia="en-US" w:bidi="en-US"/>
        </w:rPr>
        <w:t xml:space="preserve"> of your choice</w:t>
      </w:r>
      <w:r w:rsidR="005B7F84" w:rsidRPr="00503DCD">
        <w:rPr>
          <w:rFonts w:ascii="Cambria" w:hAnsi="Cambria"/>
          <w:sz w:val="22"/>
          <w:szCs w:val="22"/>
          <w:lang w:val="en-ZA" w:eastAsia="en-US" w:bidi="en-US"/>
        </w:rPr>
        <w:t xml:space="preserve">. </w:t>
      </w:r>
    </w:p>
    <w:p w:rsidR="00F645EE" w:rsidRPr="00503DCD" w:rsidRDefault="00F645EE" w:rsidP="005A427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As part of your self-</w:t>
      </w:r>
      <w:r w:rsidR="005B7F84" w:rsidRPr="00503DCD">
        <w:rPr>
          <w:rFonts w:ascii="Cambria" w:hAnsi="Cambria"/>
          <w:sz w:val="22"/>
          <w:szCs w:val="22"/>
          <w:lang w:val="en-ZA" w:eastAsia="en-US" w:bidi="en-US"/>
        </w:rPr>
        <w:t xml:space="preserve">assessment you </w:t>
      </w:r>
      <w:r w:rsidR="000B1E26" w:rsidRPr="00503DCD">
        <w:rPr>
          <w:rFonts w:ascii="Cambria" w:hAnsi="Cambria"/>
          <w:sz w:val="22"/>
          <w:szCs w:val="22"/>
          <w:lang w:val="en-ZA" w:eastAsia="en-US" w:bidi="en-US"/>
        </w:rPr>
        <w:t>will need</w:t>
      </w:r>
      <w:r w:rsidR="005B7F84" w:rsidRPr="00503DCD">
        <w:rPr>
          <w:rFonts w:ascii="Cambria" w:hAnsi="Cambria"/>
          <w:sz w:val="22"/>
          <w:szCs w:val="22"/>
          <w:lang w:val="en-ZA" w:eastAsia="en-US" w:bidi="en-US"/>
        </w:rPr>
        <w:t xml:space="preserve"> to create a questionnaire that you </w:t>
      </w:r>
      <w:r w:rsidR="00743DEF" w:rsidRPr="00503DCD">
        <w:rPr>
          <w:rFonts w:ascii="Cambria" w:hAnsi="Cambria"/>
          <w:sz w:val="22"/>
          <w:szCs w:val="22"/>
          <w:lang w:val="en-ZA" w:eastAsia="en-US" w:bidi="en-US"/>
        </w:rPr>
        <w:t>will</w:t>
      </w:r>
      <w:r w:rsidR="005B7F84" w:rsidRPr="00503DCD">
        <w:rPr>
          <w:rFonts w:ascii="Cambria" w:hAnsi="Cambria"/>
          <w:sz w:val="22"/>
          <w:szCs w:val="22"/>
          <w:lang w:val="en-ZA" w:eastAsia="en-US" w:bidi="en-US"/>
        </w:rPr>
        <w:t xml:space="preserve"> hand to people that know you well such as</w:t>
      </w:r>
      <w:r w:rsidR="00743DEF" w:rsidRPr="00503DCD">
        <w:rPr>
          <w:rFonts w:ascii="Cambria" w:hAnsi="Cambria"/>
          <w:sz w:val="22"/>
          <w:szCs w:val="22"/>
          <w:lang w:val="en-ZA" w:eastAsia="en-US" w:bidi="en-US"/>
        </w:rPr>
        <w:t xml:space="preserve"> your</w:t>
      </w:r>
      <w:r w:rsidR="005B7F84" w:rsidRPr="00503DCD">
        <w:rPr>
          <w:rFonts w:ascii="Cambria" w:hAnsi="Cambria"/>
          <w:sz w:val="22"/>
          <w:szCs w:val="22"/>
          <w:lang w:val="en-ZA" w:eastAsia="en-US" w:bidi="en-US"/>
        </w:rPr>
        <w:t xml:space="preserve"> friends, relatives and teachers</w:t>
      </w:r>
      <w:r w:rsidR="00E70E41" w:rsidRPr="00503DCD">
        <w:rPr>
          <w:rFonts w:ascii="Cambria" w:hAnsi="Cambria"/>
          <w:sz w:val="22"/>
          <w:szCs w:val="22"/>
          <w:lang w:val="en-ZA" w:eastAsia="en-US" w:bidi="en-US"/>
        </w:rPr>
        <w:t>,</w:t>
      </w:r>
      <w:r w:rsidR="005B7F84" w:rsidRPr="00503DCD">
        <w:rPr>
          <w:rFonts w:ascii="Cambria" w:hAnsi="Cambria"/>
          <w:sz w:val="22"/>
          <w:szCs w:val="22"/>
          <w:lang w:val="en-ZA" w:eastAsia="en-US" w:bidi="en-US"/>
        </w:rPr>
        <w:t xml:space="preserve"> to get a sense of what they think your strengths and weaknesses are</w:t>
      </w:r>
      <w:r w:rsidR="00DE702E" w:rsidRPr="00503DCD">
        <w:rPr>
          <w:rFonts w:ascii="Cambria" w:hAnsi="Cambria"/>
          <w:sz w:val="22"/>
          <w:szCs w:val="22"/>
          <w:lang w:val="en-ZA" w:eastAsia="en-US" w:bidi="en-US"/>
        </w:rPr>
        <w:t xml:space="preserve"> or whether they think these careers will suit you</w:t>
      </w:r>
      <w:r w:rsidR="00743DEF" w:rsidRPr="00503DCD">
        <w:rPr>
          <w:rFonts w:ascii="Cambria" w:hAnsi="Cambria"/>
          <w:sz w:val="22"/>
          <w:szCs w:val="22"/>
          <w:lang w:val="en-ZA" w:eastAsia="en-US" w:bidi="en-US"/>
        </w:rPr>
        <w:t>. Alternatively you could create</w:t>
      </w:r>
      <w:r w:rsidR="0024729C" w:rsidRPr="00503DCD">
        <w:rPr>
          <w:rFonts w:ascii="Cambria" w:hAnsi="Cambria"/>
          <w:sz w:val="22"/>
          <w:szCs w:val="22"/>
          <w:lang w:val="en-ZA" w:eastAsia="en-US" w:bidi="en-US"/>
        </w:rPr>
        <w:t xml:space="preserve"> any other suitable questionnaire that will provide </w:t>
      </w:r>
      <w:r w:rsidR="00743DEF" w:rsidRPr="00503DCD">
        <w:rPr>
          <w:rFonts w:ascii="Cambria" w:hAnsi="Cambria"/>
          <w:sz w:val="22"/>
          <w:szCs w:val="22"/>
          <w:lang w:val="en-ZA" w:eastAsia="en-US" w:bidi="en-US"/>
        </w:rPr>
        <w:t xml:space="preserve">the </w:t>
      </w:r>
      <w:r w:rsidR="0024729C" w:rsidRPr="00503DCD">
        <w:rPr>
          <w:rFonts w:ascii="Cambria" w:hAnsi="Cambria"/>
          <w:sz w:val="22"/>
          <w:szCs w:val="22"/>
          <w:lang w:val="en-ZA" w:eastAsia="en-US" w:bidi="en-US"/>
        </w:rPr>
        <w:t>data and information you need</w:t>
      </w:r>
      <w:r w:rsidR="005B7F84" w:rsidRPr="00503DCD">
        <w:rPr>
          <w:rFonts w:ascii="Cambria" w:hAnsi="Cambria"/>
          <w:sz w:val="22"/>
          <w:szCs w:val="22"/>
          <w:lang w:val="en-ZA" w:eastAsia="en-US" w:bidi="en-US"/>
        </w:rPr>
        <w:t>.</w:t>
      </w:r>
      <w:r w:rsidR="00135927" w:rsidRPr="00503DCD">
        <w:rPr>
          <w:rFonts w:ascii="Cambria" w:hAnsi="Cambria"/>
          <w:sz w:val="22"/>
          <w:szCs w:val="22"/>
          <w:lang w:val="en-ZA" w:eastAsia="en-US" w:bidi="en-US"/>
        </w:rPr>
        <w:t xml:space="preserve"> </w:t>
      </w:r>
    </w:p>
    <w:p w:rsidR="00EC17E3" w:rsidRPr="00503DCD" w:rsidRDefault="00D60BDD" w:rsidP="005A427C">
      <w:pPr>
        <w:spacing w:after="200" w:line="252" w:lineRule="auto"/>
        <w:rPr>
          <w:rFonts w:ascii="Cambria" w:hAnsi="Cambria"/>
          <w:sz w:val="22"/>
          <w:szCs w:val="22"/>
          <w:lang w:val="en-ZA" w:eastAsia="en-US" w:bidi="en-US"/>
        </w:rPr>
      </w:pPr>
      <w:r>
        <w:rPr>
          <w:rFonts w:ascii="Cambria" w:hAnsi="Cambria"/>
          <w:sz w:val="22"/>
          <w:szCs w:val="22"/>
          <w:lang w:val="en-ZA" w:eastAsia="en-US" w:bidi="en-US"/>
        </w:rPr>
        <w:t>In addition, y</w:t>
      </w:r>
      <w:r w:rsidR="00EC17E3" w:rsidRPr="00503DCD">
        <w:rPr>
          <w:rFonts w:ascii="Cambria" w:hAnsi="Cambria"/>
          <w:sz w:val="22"/>
          <w:szCs w:val="22"/>
          <w:lang w:val="en-ZA" w:eastAsia="en-US" w:bidi="en-US"/>
        </w:rPr>
        <w:t xml:space="preserve">ou could </w:t>
      </w:r>
      <w:r w:rsidR="00F645EE" w:rsidRPr="00503DCD">
        <w:rPr>
          <w:rFonts w:ascii="Cambria" w:hAnsi="Cambria"/>
          <w:sz w:val="22"/>
          <w:szCs w:val="22"/>
          <w:lang w:val="en-ZA" w:eastAsia="en-US" w:bidi="en-US"/>
        </w:rPr>
        <w:t>also</w:t>
      </w:r>
      <w:r w:rsidR="00EC17E3" w:rsidRPr="00503DCD">
        <w:rPr>
          <w:rFonts w:ascii="Cambria" w:hAnsi="Cambria"/>
          <w:sz w:val="22"/>
          <w:szCs w:val="22"/>
          <w:lang w:val="en-ZA" w:eastAsia="en-US" w:bidi="en-US"/>
        </w:rPr>
        <w:t xml:space="preserve"> do an online questionnaire such as the Myers-Briggs test</w:t>
      </w:r>
      <w:r w:rsidR="00A93B56" w:rsidRPr="00503DCD">
        <w:rPr>
          <w:rFonts w:ascii="Cambria" w:hAnsi="Cambria"/>
          <w:sz w:val="22"/>
          <w:szCs w:val="22"/>
          <w:lang w:val="en-ZA" w:eastAsia="en-US" w:bidi="en-US"/>
        </w:rPr>
        <w:t xml:space="preserve"> or a career </w:t>
      </w:r>
      <w:r w:rsidR="002430D3" w:rsidRPr="00503DCD">
        <w:rPr>
          <w:rFonts w:ascii="Cambria" w:hAnsi="Cambria"/>
          <w:sz w:val="22"/>
          <w:szCs w:val="22"/>
          <w:lang w:val="en-ZA" w:eastAsia="en-US" w:bidi="en-US"/>
        </w:rPr>
        <w:t>quiz</w:t>
      </w:r>
      <w:r w:rsidR="00EC17E3" w:rsidRPr="00503DCD">
        <w:rPr>
          <w:rFonts w:ascii="Cambria" w:hAnsi="Cambria"/>
          <w:sz w:val="22"/>
          <w:szCs w:val="22"/>
          <w:lang w:val="en-ZA" w:eastAsia="en-US" w:bidi="en-US"/>
        </w:rPr>
        <w:t xml:space="preserve"> and compare </w:t>
      </w:r>
      <w:r w:rsidR="00651C99" w:rsidRPr="00503DCD">
        <w:rPr>
          <w:rFonts w:ascii="Cambria" w:hAnsi="Cambria"/>
          <w:sz w:val="22"/>
          <w:szCs w:val="22"/>
          <w:lang w:val="en-ZA" w:eastAsia="en-US" w:bidi="en-US"/>
        </w:rPr>
        <w:t>these results</w:t>
      </w:r>
      <w:r w:rsidR="00EC17E3" w:rsidRPr="00503DCD">
        <w:rPr>
          <w:rFonts w:ascii="Cambria" w:hAnsi="Cambria"/>
          <w:sz w:val="22"/>
          <w:szCs w:val="22"/>
          <w:lang w:val="en-ZA" w:eastAsia="en-US" w:bidi="en-US"/>
        </w:rPr>
        <w:t xml:space="preserve"> with their responses</w:t>
      </w:r>
      <w:r w:rsidR="00054523" w:rsidRPr="00503DCD">
        <w:rPr>
          <w:rFonts w:ascii="Cambria" w:hAnsi="Cambria"/>
          <w:sz w:val="22"/>
          <w:szCs w:val="22"/>
          <w:lang w:val="en-ZA" w:eastAsia="en-US" w:bidi="en-US"/>
        </w:rPr>
        <w:t xml:space="preserve"> (analyse the questionnaire data)</w:t>
      </w:r>
      <w:r w:rsidR="00C05697" w:rsidRPr="00503DCD">
        <w:rPr>
          <w:rFonts w:ascii="Cambria" w:hAnsi="Cambria"/>
          <w:sz w:val="22"/>
          <w:szCs w:val="22"/>
          <w:lang w:val="en-ZA" w:eastAsia="en-US" w:bidi="en-US"/>
        </w:rPr>
        <w:t xml:space="preserve"> and your own thinking</w:t>
      </w:r>
      <w:r w:rsidR="00EC17E3" w:rsidRPr="00503DCD">
        <w:rPr>
          <w:rFonts w:ascii="Cambria" w:hAnsi="Cambria"/>
          <w:sz w:val="22"/>
          <w:szCs w:val="22"/>
          <w:lang w:val="en-ZA" w:eastAsia="en-US" w:bidi="en-US"/>
        </w:rPr>
        <w:t>.</w:t>
      </w:r>
    </w:p>
    <w:p w:rsidR="005A427C" w:rsidRPr="00503DCD" w:rsidRDefault="00891085" w:rsidP="005A427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See </w:t>
      </w:r>
      <w:r w:rsidR="00CC65AD" w:rsidRPr="00503DCD">
        <w:rPr>
          <w:rFonts w:ascii="Cambria" w:hAnsi="Cambria"/>
          <w:b/>
          <w:sz w:val="22"/>
          <w:szCs w:val="22"/>
          <w:lang w:val="en-ZA" w:eastAsia="en-US" w:bidi="en-US"/>
        </w:rPr>
        <w:t>Annexure B</w:t>
      </w:r>
      <w:r w:rsidRPr="00503DCD">
        <w:rPr>
          <w:rFonts w:ascii="Cambria" w:hAnsi="Cambria"/>
          <w:sz w:val="22"/>
          <w:szCs w:val="22"/>
          <w:lang w:val="en-ZA" w:eastAsia="en-US" w:bidi="en-US"/>
        </w:rPr>
        <w:t xml:space="preserve"> for more information.</w:t>
      </w:r>
    </w:p>
    <w:p w:rsidR="0044775E" w:rsidRPr="00503DCD" w:rsidRDefault="0044775E">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1672C3" w:rsidRPr="00503DCD" w:rsidRDefault="006A157D"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Overview of t</w:t>
      </w:r>
      <w:r w:rsidR="001672C3" w:rsidRPr="00503DCD">
        <w:rPr>
          <w:rFonts w:ascii="Cambria" w:hAnsi="Cambria"/>
          <w:b/>
          <w:spacing w:val="20"/>
          <w:sz w:val="28"/>
          <w:szCs w:val="28"/>
          <w:lang w:val="en-ZA" w:eastAsia="en-US" w:bidi="en-US"/>
        </w:rPr>
        <w:t>asks</w:t>
      </w:r>
    </w:p>
    <w:p w:rsidR="008B0595" w:rsidRPr="00503DCD" w:rsidRDefault="008B0595" w:rsidP="008B0595">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Phase 1</w:t>
      </w:r>
      <w:r w:rsidR="00E538D7">
        <w:rPr>
          <w:rFonts w:ascii="Cambria" w:hAnsi="Cambria"/>
          <w:b/>
          <w:spacing w:val="15"/>
          <w:lang w:val="en-ZA" w:eastAsia="en-US" w:bidi="en-US"/>
        </w:rPr>
        <w:t xml:space="preserve"> </w:t>
      </w:r>
    </w:p>
    <w:p w:rsidR="008B0595" w:rsidRPr="00503DCD" w:rsidRDefault="008B0595" w:rsidP="00956C9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8B0595" w:rsidRPr="00503DCD" w:rsidRDefault="008B0595"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Define in your own words exactly what the problem is</w:t>
      </w:r>
      <w:r w:rsidR="001C2C8A"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what you are required to do</w:t>
      </w:r>
      <w:r w:rsidR="001C2C8A" w:rsidRPr="00503DCD">
        <w:rPr>
          <w:rFonts w:ascii="Cambria" w:hAnsi="Cambria"/>
          <w:sz w:val="22"/>
          <w:szCs w:val="22"/>
          <w:lang w:val="en-ZA" w:eastAsia="en-US" w:bidi="en-US"/>
        </w:rPr>
        <w:t xml:space="preserve"> and what you will do.</w:t>
      </w:r>
    </w:p>
    <w:p w:rsidR="008B0595" w:rsidRPr="00503DCD" w:rsidRDefault="005F1A81"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w:t>
      </w:r>
      <w:r w:rsidR="008B0595" w:rsidRPr="00503DCD">
        <w:rPr>
          <w:rFonts w:ascii="Cambria" w:hAnsi="Cambria"/>
          <w:sz w:val="22"/>
          <w:szCs w:val="22"/>
          <w:lang w:val="en-ZA" w:eastAsia="en-US" w:bidi="en-US"/>
        </w:rPr>
        <w:t xml:space="preserve">inalise a list of </w:t>
      </w:r>
      <w:r w:rsidR="008B0595" w:rsidRPr="00503DCD">
        <w:rPr>
          <w:rFonts w:ascii="Cambria" w:hAnsi="Cambria"/>
          <w:i/>
          <w:sz w:val="22"/>
          <w:szCs w:val="22"/>
          <w:lang w:val="en-ZA" w:eastAsia="en-US" w:bidi="en-US"/>
        </w:rPr>
        <w:t xml:space="preserve">quality </w:t>
      </w:r>
      <w:r w:rsidR="008B0595" w:rsidRPr="00503DCD">
        <w:rPr>
          <w:rFonts w:ascii="Cambria" w:hAnsi="Cambria"/>
          <w:sz w:val="22"/>
          <w:szCs w:val="22"/>
          <w:lang w:val="en-ZA" w:eastAsia="en-US" w:bidi="en-US"/>
        </w:rPr>
        <w:t>questions (at least 15) to guide your investigation.</w:t>
      </w:r>
    </w:p>
    <w:p w:rsidR="008B0595" w:rsidRPr="00503DCD" w:rsidRDefault="005F1A81"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w:t>
      </w:r>
      <w:r w:rsidR="008B0595" w:rsidRPr="00503DCD">
        <w:rPr>
          <w:rFonts w:ascii="Cambria" w:hAnsi="Cambria"/>
          <w:sz w:val="22"/>
          <w:szCs w:val="22"/>
          <w:lang w:val="en-ZA" w:eastAsia="en-US" w:bidi="en-US"/>
        </w:rPr>
        <w:t>inalise the questionnaire.</w:t>
      </w:r>
    </w:p>
    <w:p w:rsidR="008B0595" w:rsidRPr="00503DCD" w:rsidRDefault="008B0595"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Identify sources to find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information.</w:t>
      </w:r>
    </w:p>
    <w:p w:rsidR="008B0595" w:rsidRPr="00503DCD" w:rsidRDefault="008B0595" w:rsidP="00D0039A">
      <w:pPr>
        <w:numPr>
          <w:ilvl w:val="1"/>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the questionnaire, the Internet</w:t>
      </w:r>
      <w:r w:rsidR="001C2C8A" w:rsidRPr="00503DCD">
        <w:rPr>
          <w:rFonts w:ascii="Cambria" w:hAnsi="Cambria"/>
          <w:sz w:val="22"/>
          <w:szCs w:val="22"/>
          <w:lang w:val="en-ZA" w:eastAsia="en-US" w:bidi="en-US"/>
        </w:rPr>
        <w:t xml:space="preserve"> (at least two websites)</w:t>
      </w:r>
      <w:r w:rsidRPr="00503DCD">
        <w:rPr>
          <w:rFonts w:ascii="Cambria" w:hAnsi="Cambria"/>
          <w:sz w:val="22"/>
          <w:szCs w:val="22"/>
          <w:lang w:val="en-ZA" w:eastAsia="en-US" w:bidi="en-US"/>
        </w:rPr>
        <w:t xml:space="preserve"> and at least </w:t>
      </w:r>
      <w:r w:rsidR="001C2C8A" w:rsidRPr="00503DCD">
        <w:rPr>
          <w:rFonts w:ascii="Cambria" w:hAnsi="Cambria"/>
          <w:i/>
          <w:sz w:val="22"/>
          <w:szCs w:val="22"/>
          <w:lang w:val="en-ZA" w:eastAsia="en-US" w:bidi="en-US"/>
        </w:rPr>
        <w:t>one</w:t>
      </w:r>
      <w:r w:rsidRPr="00503DCD">
        <w:rPr>
          <w:rFonts w:ascii="Cambria" w:hAnsi="Cambria"/>
          <w:sz w:val="22"/>
          <w:szCs w:val="22"/>
          <w:lang w:val="en-ZA" w:eastAsia="en-US" w:bidi="en-US"/>
        </w:rPr>
        <w:t xml:space="preserve"> other source to find data and information</w:t>
      </w:r>
    </w:p>
    <w:p w:rsidR="008B0595" w:rsidRPr="00503DCD" w:rsidRDefault="00A95F9A" w:rsidP="00D0039A">
      <w:pPr>
        <w:numPr>
          <w:ilvl w:val="1"/>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Capture bibliographical information of</w:t>
      </w:r>
      <w:r w:rsidR="005F1A81" w:rsidRPr="00503DCD">
        <w:rPr>
          <w:rFonts w:ascii="Cambria" w:hAnsi="Cambria"/>
          <w:sz w:val="22"/>
          <w:szCs w:val="22"/>
          <w:lang w:val="en-ZA" w:eastAsia="en-US" w:bidi="en-US"/>
        </w:rPr>
        <w:t xml:space="preserve"> the</w:t>
      </w:r>
      <w:r w:rsidR="008B0595" w:rsidRPr="00503DCD">
        <w:rPr>
          <w:rFonts w:ascii="Cambria" w:hAnsi="Cambria"/>
          <w:sz w:val="22"/>
          <w:szCs w:val="22"/>
          <w:lang w:val="en-ZA" w:eastAsia="en-US" w:bidi="en-US"/>
        </w:rPr>
        <w:t xml:space="preserve"> </w:t>
      </w:r>
      <w:r w:rsidR="008B0595" w:rsidRPr="00503DCD">
        <w:rPr>
          <w:rFonts w:ascii="Cambria" w:hAnsi="Cambria"/>
          <w:i/>
          <w:sz w:val="22"/>
          <w:szCs w:val="22"/>
          <w:lang w:val="en-ZA" w:eastAsia="en-US" w:bidi="en-US"/>
        </w:rPr>
        <w:t>sources</w:t>
      </w:r>
      <w:r w:rsidR="008B0595" w:rsidRPr="00503DCD">
        <w:rPr>
          <w:rFonts w:ascii="Cambria" w:hAnsi="Cambria"/>
          <w:sz w:val="22"/>
          <w:szCs w:val="22"/>
          <w:lang w:val="en-ZA" w:eastAsia="en-US" w:bidi="en-US"/>
        </w:rPr>
        <w:t xml:space="preserve"> identified</w:t>
      </w:r>
    </w:p>
    <w:p w:rsidR="008B0595" w:rsidRPr="00503DCD" w:rsidRDefault="008B0595"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Administer the questionnaire to at least 15</w:t>
      </w:r>
      <w:r w:rsidR="001C2C8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people.</w:t>
      </w:r>
    </w:p>
    <w:p w:rsidR="008B0595" w:rsidRPr="00503DCD" w:rsidRDefault="008B0595" w:rsidP="00E538D7">
      <w:pPr>
        <w:numPr>
          <w:ilvl w:val="0"/>
          <w:numId w:val="4"/>
        </w:numPr>
        <w:tabs>
          <w:tab w:val="right" w:pos="9214"/>
        </w:tabs>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Gather data and information.</w:t>
      </w:r>
      <w:r w:rsidR="00E538D7">
        <w:rPr>
          <w:rFonts w:ascii="Cambria" w:hAnsi="Cambria"/>
          <w:sz w:val="22"/>
          <w:szCs w:val="22"/>
          <w:lang w:val="en-ZA" w:eastAsia="en-US" w:bidi="en-US"/>
        </w:rPr>
        <w:tab/>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Phase 2</w:t>
      </w:r>
    </w:p>
    <w:p w:rsidR="00F16FDA" w:rsidRPr="00503DCD" w:rsidRDefault="00F16FDA" w:rsidP="00956C9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F16FDA"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Evaluate </w:t>
      </w:r>
      <w:r w:rsidR="0033054E" w:rsidRPr="00503DCD">
        <w:rPr>
          <w:rFonts w:ascii="Cambria" w:hAnsi="Cambria"/>
          <w:sz w:val="22"/>
          <w:szCs w:val="22"/>
          <w:lang w:val="en-ZA" w:eastAsia="en-US" w:bidi="en-US"/>
        </w:rPr>
        <w:t>and summarise</w:t>
      </w:r>
      <w:r w:rsidRPr="00503DCD">
        <w:rPr>
          <w:rFonts w:ascii="Cambria" w:hAnsi="Cambria"/>
          <w:sz w:val="22"/>
          <w:szCs w:val="22"/>
          <w:lang w:val="en-ZA" w:eastAsia="en-US" w:bidi="en-US"/>
        </w:rPr>
        <w:t xml:space="preserve"> the </w:t>
      </w:r>
      <w:r w:rsidRPr="00503DCD">
        <w:rPr>
          <w:rFonts w:ascii="Cambria" w:hAnsi="Cambria"/>
          <w:i/>
          <w:sz w:val="22"/>
          <w:szCs w:val="22"/>
          <w:lang w:val="en-ZA" w:eastAsia="en-US" w:bidi="en-US"/>
        </w:rPr>
        <w:t>data</w:t>
      </w:r>
      <w:r w:rsidRPr="00503DCD">
        <w:rPr>
          <w:rFonts w:ascii="Cambria" w:hAnsi="Cambria"/>
          <w:sz w:val="22"/>
          <w:szCs w:val="22"/>
          <w:lang w:val="en-ZA" w:eastAsia="en-US" w:bidi="en-US"/>
        </w:rPr>
        <w:t xml:space="preserve"> and </w:t>
      </w:r>
      <w:r w:rsidRPr="00503DCD">
        <w:rPr>
          <w:rFonts w:ascii="Cambria" w:hAnsi="Cambria"/>
          <w:i/>
          <w:sz w:val="22"/>
          <w:szCs w:val="22"/>
          <w:lang w:val="en-ZA" w:eastAsia="en-US" w:bidi="en-US"/>
        </w:rPr>
        <w:t>information</w:t>
      </w:r>
      <w:r w:rsidRPr="00503DCD">
        <w:rPr>
          <w:rFonts w:ascii="Cambria" w:hAnsi="Cambria"/>
          <w:sz w:val="22"/>
          <w:szCs w:val="22"/>
          <w:lang w:val="en-ZA" w:eastAsia="en-US" w:bidi="en-US"/>
        </w:rPr>
        <w:t xml:space="preserve"> y</w:t>
      </w:r>
      <w:r w:rsidR="0033054E" w:rsidRPr="00503DCD">
        <w:rPr>
          <w:rFonts w:ascii="Cambria" w:hAnsi="Cambria"/>
          <w:sz w:val="22"/>
          <w:szCs w:val="22"/>
          <w:lang w:val="en-ZA" w:eastAsia="en-US" w:bidi="en-US"/>
        </w:rPr>
        <w:t>ou have found from the Internet</w:t>
      </w:r>
      <w:r w:rsidRPr="00503DCD">
        <w:rPr>
          <w:rFonts w:ascii="Cambria" w:hAnsi="Cambria"/>
          <w:sz w:val="22"/>
          <w:szCs w:val="22"/>
          <w:lang w:val="en-ZA" w:eastAsia="en-US" w:bidi="en-US"/>
        </w:rPr>
        <w:t xml:space="preserve"> and other sources.</w:t>
      </w:r>
    </w:p>
    <w:p w:rsidR="00F16FDA" w:rsidRPr="00503DCD" w:rsidRDefault="00F16FDA"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Process the data gathered from the questionnaire </w:t>
      </w:r>
      <w:r w:rsidR="0033054E" w:rsidRPr="00503DCD">
        <w:rPr>
          <w:rFonts w:ascii="Cambria" w:hAnsi="Cambria"/>
          <w:sz w:val="22"/>
          <w:szCs w:val="22"/>
          <w:lang w:val="en-ZA" w:eastAsia="en-US" w:bidi="en-US"/>
        </w:rPr>
        <w:t>as well as</w:t>
      </w:r>
      <w:r w:rsidRPr="00503DCD">
        <w:rPr>
          <w:rFonts w:ascii="Cambria" w:hAnsi="Cambria"/>
          <w:sz w:val="22"/>
          <w:szCs w:val="22"/>
          <w:lang w:val="en-ZA" w:eastAsia="en-US" w:bidi="en-US"/>
        </w:rPr>
        <w:t xml:space="preserve"> any other data</w:t>
      </w:r>
      <w:r w:rsidR="0033054E" w:rsidRPr="00503DCD">
        <w:rPr>
          <w:rFonts w:ascii="Cambria" w:hAnsi="Cambria"/>
          <w:sz w:val="22"/>
          <w:szCs w:val="22"/>
          <w:lang w:val="en-ZA" w:eastAsia="en-US" w:bidi="en-US"/>
        </w:rPr>
        <w:t xml:space="preserve"> gathered</w:t>
      </w:r>
      <w:r w:rsidR="00AB4E01" w:rsidRPr="00503DCD">
        <w:rPr>
          <w:rFonts w:ascii="Cambria" w:hAnsi="Cambria"/>
          <w:sz w:val="22"/>
          <w:szCs w:val="22"/>
          <w:lang w:val="en-ZA" w:eastAsia="en-US" w:bidi="en-US"/>
        </w:rPr>
        <w:t xml:space="preserve"> (e.g. comparison of </w:t>
      </w:r>
      <w:r w:rsidR="00801017" w:rsidRPr="00503DCD">
        <w:rPr>
          <w:rFonts w:ascii="Cambria" w:hAnsi="Cambria"/>
          <w:sz w:val="22"/>
          <w:szCs w:val="22"/>
          <w:lang w:val="en-ZA" w:eastAsia="en-US" w:bidi="en-US"/>
        </w:rPr>
        <w:t>study costs at</w:t>
      </w:r>
      <w:r w:rsidR="00AB4E01" w:rsidRPr="00503DCD">
        <w:rPr>
          <w:rFonts w:ascii="Cambria" w:hAnsi="Cambria"/>
          <w:sz w:val="22"/>
          <w:szCs w:val="22"/>
          <w:lang w:val="en-ZA" w:eastAsia="en-US" w:bidi="en-US"/>
        </w:rPr>
        <w:t xml:space="preserve"> different institutions, AP score for different universities)</w:t>
      </w:r>
      <w:r w:rsidRPr="00503DCD">
        <w:rPr>
          <w:rFonts w:ascii="Cambria" w:hAnsi="Cambria"/>
          <w:sz w:val="22"/>
          <w:szCs w:val="22"/>
          <w:lang w:val="en-ZA" w:eastAsia="en-US" w:bidi="en-US"/>
        </w:rPr>
        <w:t>, using a spreadsheet.</w:t>
      </w:r>
    </w:p>
    <w:p w:rsidR="00F16FDA" w:rsidRPr="00503DCD" w:rsidRDefault="006A157D"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Design and c</w:t>
      </w:r>
      <w:r w:rsidR="00F16FDA" w:rsidRPr="00503DCD">
        <w:rPr>
          <w:rFonts w:ascii="Cambria" w:hAnsi="Cambria"/>
          <w:sz w:val="22"/>
          <w:szCs w:val="22"/>
          <w:lang w:val="en-ZA" w:eastAsia="en-US" w:bidi="en-US"/>
        </w:rPr>
        <w:t>reate a database with information gathered to answer</w:t>
      </w:r>
      <w:r w:rsidRPr="00503DCD">
        <w:rPr>
          <w:rFonts w:ascii="Cambria" w:hAnsi="Cambria"/>
          <w:sz w:val="22"/>
          <w:szCs w:val="22"/>
          <w:lang w:val="en-ZA" w:eastAsia="en-US" w:bidi="en-US"/>
        </w:rPr>
        <w:t>/support</w:t>
      </w:r>
      <w:r w:rsidR="00F16FDA" w:rsidRPr="00503DCD">
        <w:rPr>
          <w:rFonts w:ascii="Cambria" w:hAnsi="Cambria"/>
          <w:sz w:val="22"/>
          <w:szCs w:val="22"/>
          <w:lang w:val="en-ZA" w:eastAsia="en-US" w:bidi="en-US"/>
        </w:rPr>
        <w:t xml:space="preserve"> questions and provide reports.</w:t>
      </w:r>
    </w:p>
    <w:p w:rsidR="00F16FDA" w:rsidRPr="00503DCD" w:rsidRDefault="00F16FDA" w:rsidP="0033054E">
      <w:pPr>
        <w:numPr>
          <w:ilvl w:val="1"/>
          <w:numId w:val="4"/>
        </w:numPr>
        <w:spacing w:after="120" w:line="252" w:lineRule="auto"/>
        <w:ind w:left="1434" w:hanging="357"/>
        <w:contextualSpacing/>
        <w:rPr>
          <w:rFonts w:ascii="Cambria" w:hAnsi="Cambria"/>
          <w:sz w:val="22"/>
          <w:szCs w:val="22"/>
          <w:lang w:val="en-ZA" w:eastAsia="en-US" w:bidi="en-US"/>
        </w:rPr>
      </w:pPr>
      <w:r w:rsidRPr="00503DCD">
        <w:rPr>
          <w:rFonts w:ascii="Cambria" w:hAnsi="Cambria"/>
          <w:sz w:val="22"/>
          <w:szCs w:val="22"/>
          <w:lang w:val="en-ZA" w:eastAsia="en-US" w:bidi="en-US"/>
        </w:rPr>
        <w:t>Ideas for a database:</w:t>
      </w:r>
    </w:p>
    <w:p w:rsidR="00186D98" w:rsidRPr="00503DCD" w:rsidRDefault="00AB15CC" w:rsidP="00186D98">
      <w:pPr>
        <w:pStyle w:val="ListParagraph"/>
        <w:numPr>
          <w:ilvl w:val="2"/>
          <w:numId w:val="4"/>
        </w:numPr>
        <w:rPr>
          <w:rFonts w:ascii="Times New Roman" w:hAnsi="Times New Roman"/>
        </w:rPr>
      </w:pPr>
      <w:r w:rsidRPr="00503DCD">
        <w:rPr>
          <w:lang w:val="en-ZA"/>
        </w:rPr>
        <w:t xml:space="preserve">Career, different courses, </w:t>
      </w:r>
      <w:r w:rsidR="00EF7A1D" w:rsidRPr="00503DCD">
        <w:rPr>
          <w:lang w:val="en-ZA"/>
        </w:rPr>
        <w:t>qualifications</w:t>
      </w:r>
      <w:r w:rsidR="001C2C8A" w:rsidRPr="00503DCD">
        <w:rPr>
          <w:lang w:val="en-ZA"/>
        </w:rPr>
        <w:t xml:space="preserve">, </w:t>
      </w:r>
      <w:r w:rsidR="00EF7A1D" w:rsidRPr="00503DCD">
        <w:rPr>
          <w:lang w:val="en-ZA"/>
        </w:rPr>
        <w:t xml:space="preserve">duration, </w:t>
      </w:r>
      <w:r w:rsidR="001C2C8A" w:rsidRPr="00503DCD">
        <w:rPr>
          <w:lang w:val="en-ZA"/>
        </w:rPr>
        <w:t>API requirement</w:t>
      </w:r>
      <w:r w:rsidR="00EF7A1D" w:rsidRPr="00503DCD">
        <w:rPr>
          <w:lang w:val="en-ZA"/>
        </w:rPr>
        <w:t>s for different courses</w:t>
      </w:r>
      <w:r w:rsidRPr="00503DCD">
        <w:rPr>
          <w:lang w:val="en-ZA"/>
        </w:rPr>
        <w:t>,</w:t>
      </w:r>
      <w:r w:rsidR="00EF7A1D" w:rsidRPr="00503DCD">
        <w:rPr>
          <w:lang w:val="en-ZA"/>
        </w:rPr>
        <w:t xml:space="preserve"> universities</w:t>
      </w:r>
      <w:r w:rsidR="009B5511" w:rsidRPr="00503DCD">
        <w:rPr>
          <w:lang w:val="en-ZA"/>
        </w:rPr>
        <w:t>/institutions</w:t>
      </w:r>
      <w:r w:rsidRPr="00503DCD">
        <w:rPr>
          <w:lang w:val="en-ZA"/>
        </w:rPr>
        <w:t xml:space="preserve"> that offer these courses</w:t>
      </w:r>
    </w:p>
    <w:p w:rsidR="00EF7A1D" w:rsidRPr="00503DCD" w:rsidRDefault="00AB15CC" w:rsidP="00186D98">
      <w:pPr>
        <w:pStyle w:val="ListParagraph"/>
        <w:numPr>
          <w:ilvl w:val="2"/>
          <w:numId w:val="4"/>
        </w:numPr>
        <w:rPr>
          <w:rFonts w:ascii="Times New Roman" w:hAnsi="Times New Roman"/>
        </w:rPr>
      </w:pPr>
      <w:r w:rsidRPr="00503DCD">
        <w:rPr>
          <w:lang w:val="en-ZA"/>
        </w:rPr>
        <w:t>Career, j</w:t>
      </w:r>
      <w:r w:rsidR="00EF7A1D" w:rsidRPr="00503DCD">
        <w:rPr>
          <w:lang w:val="en-ZA"/>
        </w:rPr>
        <w:t xml:space="preserve">ob availability/demand, salary ranges, skills required, </w:t>
      </w:r>
      <w:r w:rsidR="00801017" w:rsidRPr="00503DCD">
        <w:rPr>
          <w:lang w:val="en-ZA"/>
        </w:rPr>
        <w:t xml:space="preserve">working </w:t>
      </w:r>
      <w:r w:rsidR="00EF7A1D" w:rsidRPr="00503DCD">
        <w:rPr>
          <w:lang w:val="en-ZA"/>
        </w:rPr>
        <w:t xml:space="preserve">hours, entrepreneurial opportunities, </w:t>
      </w:r>
      <w:r w:rsidR="00E04698" w:rsidRPr="00503DCD">
        <w:rPr>
          <w:lang w:val="en-ZA"/>
        </w:rPr>
        <w:t xml:space="preserve">lowest qualification required, </w:t>
      </w:r>
      <w:r w:rsidRPr="00503DCD">
        <w:rPr>
          <w:lang w:val="en-ZA"/>
        </w:rPr>
        <w:t>career rating</w:t>
      </w:r>
      <w:r w:rsidR="004B3BED" w:rsidRPr="00503DCD">
        <w:rPr>
          <w:lang w:val="en-ZA"/>
        </w:rPr>
        <w:t xml:space="preserve">, </w:t>
      </w:r>
      <w:r w:rsidRPr="00503DCD">
        <w:rPr>
          <w:lang w:val="en-ZA"/>
        </w:rPr>
        <w:t>career review</w:t>
      </w:r>
    </w:p>
    <w:p w:rsidR="00A93B56" w:rsidRPr="00503DCD" w:rsidRDefault="00A93B56" w:rsidP="00186D98">
      <w:pPr>
        <w:pStyle w:val="ListParagraph"/>
        <w:numPr>
          <w:ilvl w:val="2"/>
          <w:numId w:val="4"/>
        </w:numPr>
        <w:rPr>
          <w:rStyle w:val="hps"/>
          <w:rFonts w:ascii="Times New Roman" w:hAnsi="Times New Roman"/>
        </w:rPr>
      </w:pPr>
      <w:r w:rsidRPr="00503DCD">
        <w:rPr>
          <w:lang w:val="en-ZA"/>
        </w:rPr>
        <w:t xml:space="preserve">Personality types </w:t>
      </w:r>
      <w:r w:rsidR="004F3E9F">
        <w:rPr>
          <w:lang w:val="en-ZA"/>
        </w:rPr>
        <w:t>(</w:t>
      </w:r>
      <w:r w:rsidRPr="00503DCD">
        <w:rPr>
          <w:lang w:val="en-ZA"/>
        </w:rPr>
        <w:t>e.g. Myers-Briggs</w:t>
      </w:r>
      <w:r w:rsidR="004F3E9F">
        <w:rPr>
          <w:lang w:val="en-ZA"/>
        </w:rPr>
        <w:t>)</w:t>
      </w:r>
      <w:r w:rsidRPr="00503DCD">
        <w:rPr>
          <w:lang w:val="en-ZA"/>
        </w:rPr>
        <w:t xml:space="preserve"> and matching careers</w:t>
      </w:r>
    </w:p>
    <w:p w:rsidR="00186D98" w:rsidRPr="00503DCD" w:rsidRDefault="00186D98" w:rsidP="0033054E">
      <w:pPr>
        <w:pStyle w:val="ListParagraph"/>
        <w:numPr>
          <w:ilvl w:val="2"/>
          <w:numId w:val="4"/>
        </w:numPr>
        <w:spacing w:after="120"/>
        <w:ind w:left="2154" w:hanging="357"/>
        <w:rPr>
          <w:rFonts w:ascii="Times New Roman" w:hAnsi="Times New Roman"/>
        </w:rPr>
      </w:pPr>
      <w:r w:rsidRPr="00503DCD">
        <w:rPr>
          <w:rStyle w:val="hps"/>
          <w:rFonts w:ascii="Times New Roman" w:hAnsi="Times New Roman"/>
        </w:rPr>
        <w:t xml:space="preserve">Any </w:t>
      </w:r>
      <w:r w:rsidR="0097721E" w:rsidRPr="00503DCD">
        <w:rPr>
          <w:rStyle w:val="hps"/>
          <w:rFonts w:ascii="Times New Roman" w:hAnsi="Times New Roman"/>
        </w:rPr>
        <w:t xml:space="preserve">other </w:t>
      </w:r>
      <w:r w:rsidRPr="00503DCD">
        <w:rPr>
          <w:rStyle w:val="hps"/>
          <w:rFonts w:ascii="Times New Roman" w:hAnsi="Times New Roman"/>
        </w:rPr>
        <w:t>relevant</w:t>
      </w:r>
      <w:r w:rsidRPr="00503DCD">
        <w:rPr>
          <w:rStyle w:val="longtext"/>
          <w:rFonts w:ascii="Times New Roman" w:hAnsi="Times New Roman"/>
        </w:rPr>
        <w:t xml:space="preserve"> </w:t>
      </w:r>
      <w:r w:rsidRPr="00503DCD">
        <w:rPr>
          <w:rStyle w:val="hps"/>
          <w:rFonts w:ascii="Times New Roman" w:hAnsi="Times New Roman"/>
        </w:rPr>
        <w:t>database</w:t>
      </w:r>
      <w:r w:rsidRPr="00503DCD">
        <w:rPr>
          <w:rStyle w:val="longtext"/>
          <w:rFonts w:ascii="Times New Roman" w:hAnsi="Times New Roman"/>
        </w:rPr>
        <w:t xml:space="preserve"> </w:t>
      </w:r>
      <w:r w:rsidRPr="00503DCD">
        <w:rPr>
          <w:rStyle w:val="hps"/>
          <w:rFonts w:ascii="Times New Roman" w:hAnsi="Times New Roman"/>
        </w:rPr>
        <w:t>information</w:t>
      </w:r>
    </w:p>
    <w:p w:rsidR="00F16FDA" w:rsidRPr="00503DCD" w:rsidRDefault="00F16FDA" w:rsidP="00D0039A">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Look for patterns or trends.</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Phase 3</w:t>
      </w:r>
    </w:p>
    <w:p w:rsidR="00F16FDA" w:rsidRPr="00503DCD" w:rsidRDefault="00F16FDA" w:rsidP="00956C9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4677AA" w:rsidP="00D0039A">
      <w:pPr>
        <w:numPr>
          <w:ilvl w:val="0"/>
          <w:numId w:val="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Analyse and i</w:t>
      </w:r>
      <w:r w:rsidR="00F16FDA" w:rsidRPr="00503DCD">
        <w:rPr>
          <w:rFonts w:ascii="Cambria" w:hAnsi="Cambria"/>
          <w:sz w:val="22"/>
          <w:szCs w:val="22"/>
          <w:lang w:val="en-ZA" w:eastAsia="en-US" w:bidi="en-US"/>
        </w:rPr>
        <w:t xml:space="preserve">nterpret data and information, combine and remix the information to show </w:t>
      </w:r>
      <w:r w:rsidR="00F16FDA" w:rsidRPr="00503DCD">
        <w:rPr>
          <w:rFonts w:ascii="Cambria" w:hAnsi="Cambria"/>
          <w:b/>
          <w:i/>
          <w:sz w:val="22"/>
          <w:szCs w:val="22"/>
          <w:lang w:val="en-ZA" w:eastAsia="en-US" w:bidi="en-US"/>
        </w:rPr>
        <w:t>your</w:t>
      </w:r>
      <w:r w:rsidR="00F16FDA" w:rsidRPr="00503DCD">
        <w:rPr>
          <w:rFonts w:ascii="Cambria" w:hAnsi="Cambria"/>
          <w:sz w:val="22"/>
          <w:szCs w:val="22"/>
          <w:lang w:val="en-ZA" w:eastAsia="en-US" w:bidi="en-US"/>
        </w:rPr>
        <w:t xml:space="preserve"> understanding</w:t>
      </w:r>
      <w:r w:rsidRPr="00503DCD">
        <w:rPr>
          <w:rFonts w:ascii="Cambria" w:hAnsi="Cambria"/>
          <w:sz w:val="22"/>
          <w:szCs w:val="22"/>
          <w:lang w:val="en-ZA" w:eastAsia="en-US" w:bidi="en-US"/>
        </w:rPr>
        <w:t>/solution/recommendation</w:t>
      </w:r>
      <w:r w:rsidR="00F16FDA" w:rsidRPr="00503DCD">
        <w:rPr>
          <w:rFonts w:ascii="Cambria" w:hAnsi="Cambria"/>
          <w:sz w:val="22"/>
          <w:szCs w:val="22"/>
          <w:lang w:val="en-ZA" w:eastAsia="en-US" w:bidi="en-US"/>
        </w:rPr>
        <w:t xml:space="preserve"> and to answer the </w:t>
      </w:r>
      <w:r w:rsidR="00CA36E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F16FDA" w:rsidP="00D0039A">
      <w:pPr>
        <w:numPr>
          <w:ilvl w:val="0"/>
          <w:numId w:val="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Type up the report making use of good word processing</w:t>
      </w:r>
      <w:r w:rsidR="004677AA" w:rsidRPr="00503DCD">
        <w:rPr>
          <w:rFonts w:ascii="Cambria" w:hAnsi="Cambria"/>
          <w:sz w:val="22"/>
          <w:szCs w:val="22"/>
          <w:lang w:val="en-ZA" w:eastAsia="en-US" w:bidi="en-US"/>
        </w:rPr>
        <w:t xml:space="preserve"> principles and</w:t>
      </w:r>
      <w:r w:rsidRPr="00503DCD">
        <w:rPr>
          <w:rFonts w:ascii="Cambria" w:hAnsi="Cambria"/>
          <w:sz w:val="22"/>
          <w:szCs w:val="22"/>
          <w:lang w:val="en-ZA" w:eastAsia="en-US" w:bidi="en-US"/>
        </w:rPr>
        <w:t xml:space="preserve"> techniques.</w:t>
      </w:r>
    </w:p>
    <w:p w:rsidR="00F16FDA" w:rsidRPr="00503DCD" w:rsidRDefault="00266A24" w:rsidP="00D0039A">
      <w:pPr>
        <w:numPr>
          <w:ilvl w:val="0"/>
          <w:numId w:val="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a </w:t>
      </w:r>
      <w:r w:rsidRPr="00503DCD">
        <w:rPr>
          <w:rFonts w:ascii="Cambria" w:hAnsi="Cambria"/>
          <w:sz w:val="22"/>
          <w:szCs w:val="22"/>
          <w:lang w:val="en-ZA" w:eastAsia="en-US" w:bidi="en-US"/>
        </w:rPr>
        <w:t>web page</w:t>
      </w:r>
      <w:r w:rsidR="00F16FDA" w:rsidRPr="00503DCD">
        <w:rPr>
          <w:rFonts w:ascii="Cambria" w:hAnsi="Cambria"/>
          <w:sz w:val="22"/>
          <w:szCs w:val="22"/>
          <w:lang w:val="en-ZA" w:eastAsia="en-US" w:bidi="en-US"/>
        </w:rPr>
        <w:t xml:space="preserve">, </w:t>
      </w:r>
      <w:r w:rsidR="004677AA" w:rsidRPr="00503DCD">
        <w:rPr>
          <w:rFonts w:ascii="Cambria" w:hAnsi="Cambria"/>
          <w:sz w:val="22"/>
          <w:szCs w:val="22"/>
          <w:lang w:val="en-ZA" w:eastAsia="en-US" w:bidi="en-US"/>
        </w:rPr>
        <w:t>to</w:t>
      </w:r>
      <w:r w:rsidR="00F16FD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convey </w:t>
      </w:r>
      <w:r w:rsidR="00BD0457" w:rsidRPr="00503DCD">
        <w:rPr>
          <w:rFonts w:ascii="Cambria" w:hAnsi="Cambria"/>
          <w:sz w:val="22"/>
          <w:szCs w:val="22"/>
          <w:lang w:val="en-ZA" w:eastAsia="en-US" w:bidi="en-US"/>
        </w:rPr>
        <w:t xml:space="preserve">information regarding the </w:t>
      </w:r>
      <w:r w:rsidR="004677AA" w:rsidRPr="00503DCD">
        <w:rPr>
          <w:rFonts w:ascii="Cambria" w:hAnsi="Cambria"/>
          <w:sz w:val="22"/>
          <w:szCs w:val="22"/>
          <w:lang w:val="en-ZA" w:eastAsia="en-US" w:bidi="en-US"/>
        </w:rPr>
        <w:t>topic</w:t>
      </w:r>
      <w:r w:rsidR="00F16FDA" w:rsidRPr="00503DCD">
        <w:rPr>
          <w:rFonts w:ascii="Cambria" w:hAnsi="Cambria"/>
          <w:sz w:val="22"/>
          <w:szCs w:val="22"/>
          <w:lang w:val="en-ZA" w:eastAsia="en-US" w:bidi="en-US"/>
        </w:rPr>
        <w:t>.</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General</w:t>
      </w:r>
    </w:p>
    <w:p w:rsidR="00F16FDA" w:rsidRPr="00503DCD" w:rsidRDefault="00F16FDA" w:rsidP="00D0039A">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For each phase you are expected to hand in your </w:t>
      </w:r>
      <w:r w:rsidRPr="00503DCD">
        <w:rPr>
          <w:rFonts w:ascii="Cambria" w:hAnsi="Cambria"/>
          <w:i/>
          <w:sz w:val="22"/>
          <w:szCs w:val="22"/>
          <w:lang w:val="en-ZA" w:eastAsia="en-US" w:bidi="en-US"/>
        </w:rPr>
        <w:t>own, original</w:t>
      </w:r>
      <w:r w:rsidRPr="00503DCD">
        <w:rPr>
          <w:rFonts w:ascii="Cambria" w:hAnsi="Cambria"/>
          <w:sz w:val="22"/>
          <w:szCs w:val="22"/>
          <w:lang w:val="en-ZA" w:eastAsia="en-US" w:bidi="en-US"/>
        </w:rPr>
        <w:t xml:space="preserve"> work. </w:t>
      </w:r>
    </w:p>
    <w:p w:rsidR="004B02B2" w:rsidRPr="004B02B2" w:rsidRDefault="00401099" w:rsidP="004B02B2">
      <w:pPr>
        <w:numPr>
          <w:ilvl w:val="0"/>
          <w:numId w:val="6"/>
        </w:numPr>
        <w:spacing w:after="200" w:line="252" w:lineRule="auto"/>
        <w:ind w:left="360"/>
        <w:contextualSpacing/>
        <w:jc w:val="center"/>
        <w:rPr>
          <w:rFonts w:ascii="Cambria" w:hAnsi="Cambria"/>
          <w:sz w:val="22"/>
          <w:szCs w:val="22"/>
          <w:lang w:val="en-ZA" w:eastAsia="en-US" w:bidi="en-US"/>
        </w:rPr>
      </w:pPr>
      <w:r w:rsidRPr="004B02B2">
        <w:rPr>
          <w:rFonts w:ascii="Cambria" w:hAnsi="Cambria"/>
          <w:sz w:val="22"/>
          <w:szCs w:val="22"/>
          <w:lang w:val="en-ZA" w:eastAsia="en-US" w:bidi="en-US"/>
        </w:rPr>
        <w:t xml:space="preserve">Sign a declaration that all the work </w:t>
      </w:r>
      <w:r w:rsidR="0038641F" w:rsidRPr="004B02B2">
        <w:rPr>
          <w:rFonts w:ascii="Cambria" w:hAnsi="Cambria"/>
          <w:sz w:val="22"/>
          <w:szCs w:val="22"/>
          <w:lang w:val="en-ZA" w:eastAsia="en-US" w:bidi="en-US"/>
        </w:rPr>
        <w:t>done</w:t>
      </w:r>
      <w:r w:rsidRPr="004B02B2">
        <w:rPr>
          <w:rFonts w:ascii="Cambria" w:hAnsi="Cambria"/>
          <w:sz w:val="22"/>
          <w:szCs w:val="22"/>
          <w:lang w:val="en-ZA" w:eastAsia="en-US" w:bidi="en-US"/>
        </w:rPr>
        <w:t xml:space="preserve"> is your own</w:t>
      </w:r>
      <w:r w:rsidR="00E01E55" w:rsidRPr="004B02B2">
        <w:rPr>
          <w:rFonts w:ascii="Cambria" w:hAnsi="Cambria"/>
          <w:sz w:val="22"/>
          <w:szCs w:val="22"/>
          <w:lang w:val="en-ZA" w:eastAsia="en-US" w:bidi="en-US"/>
        </w:rPr>
        <w:t xml:space="preserve"> (Annexure D</w:t>
      </w:r>
      <w:r w:rsidR="00E10527" w:rsidRPr="004B02B2">
        <w:rPr>
          <w:rFonts w:ascii="Cambria" w:hAnsi="Cambria"/>
          <w:sz w:val="22"/>
          <w:szCs w:val="22"/>
          <w:lang w:val="en-ZA" w:eastAsia="en-US" w:bidi="en-US"/>
        </w:rPr>
        <w:t>)</w:t>
      </w:r>
      <w:r w:rsidR="00F16FDA" w:rsidRPr="004B02B2">
        <w:rPr>
          <w:rFonts w:ascii="Cambria" w:hAnsi="Cambria"/>
          <w:sz w:val="22"/>
          <w:szCs w:val="22"/>
          <w:lang w:val="en-ZA" w:eastAsia="en-US" w:bidi="en-US"/>
        </w:rPr>
        <w:t>.</w:t>
      </w:r>
    </w:p>
    <w:p w:rsidR="004B02B2" w:rsidRDefault="004B02B2" w:rsidP="004B02B2">
      <w:pPr>
        <w:rPr>
          <w:rFonts w:ascii="Cambria" w:hAnsi="Cambria"/>
          <w:sz w:val="22"/>
          <w:szCs w:val="22"/>
          <w:lang w:val="en-ZA" w:eastAsia="en-US" w:bidi="en-US"/>
        </w:rPr>
      </w:pPr>
      <w:r>
        <w:rPr>
          <w:rFonts w:ascii="Cambria" w:hAnsi="Cambria"/>
          <w:sz w:val="22"/>
          <w:szCs w:val="22"/>
          <w:lang w:val="en-ZA" w:eastAsia="en-US" w:bidi="en-US"/>
        </w:rPr>
        <w:br w:type="page"/>
      </w:r>
    </w:p>
    <w:p w:rsidR="00401099" w:rsidRPr="00503DCD" w:rsidRDefault="00401099" w:rsidP="00401099">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What you will need to complete the PAT</w:t>
      </w:r>
    </w:p>
    <w:p w:rsidR="00401099" w:rsidRPr="00503DCD" w:rsidRDefault="002C165B" w:rsidP="002C165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To complete the tasks, you will need</w:t>
      </w:r>
    </w:p>
    <w:p w:rsidR="002C165B" w:rsidRPr="00503DCD" w:rsidRDefault="002C165B" w:rsidP="002C165B">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An office suit</w:t>
      </w:r>
      <w:r w:rsidR="00801017" w:rsidRPr="00503DCD">
        <w:rPr>
          <w:rFonts w:ascii="Cambria" w:hAnsi="Cambria"/>
          <w:sz w:val="22"/>
          <w:szCs w:val="22"/>
          <w:lang w:val="en-ZA" w:eastAsia="en-US" w:bidi="en-US"/>
        </w:rPr>
        <w:t>e</w:t>
      </w:r>
      <w:r w:rsidRPr="00503DCD">
        <w:rPr>
          <w:rFonts w:ascii="Cambria" w:hAnsi="Cambria"/>
          <w:sz w:val="22"/>
          <w:szCs w:val="22"/>
          <w:lang w:val="en-ZA" w:eastAsia="en-US" w:bidi="en-US"/>
        </w:rPr>
        <w:t xml:space="preserve"> with the following software</w:t>
      </w:r>
    </w:p>
    <w:p w:rsidR="002C165B" w:rsidRPr="00503DCD" w:rsidRDefault="002C165B" w:rsidP="002C165B">
      <w:pPr>
        <w:numPr>
          <w:ilvl w:val="1"/>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Word processing software</w:t>
      </w:r>
    </w:p>
    <w:p w:rsidR="002C165B" w:rsidRPr="00503DCD" w:rsidRDefault="002C165B" w:rsidP="002C165B">
      <w:pPr>
        <w:numPr>
          <w:ilvl w:val="1"/>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Spreadsheet software</w:t>
      </w:r>
    </w:p>
    <w:p w:rsidR="002C165B" w:rsidRPr="00503DCD" w:rsidRDefault="002C165B" w:rsidP="002C165B">
      <w:pPr>
        <w:numPr>
          <w:ilvl w:val="1"/>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Database software</w:t>
      </w:r>
    </w:p>
    <w:p w:rsidR="002C165B" w:rsidRPr="00503DCD" w:rsidRDefault="002C165B" w:rsidP="00801017">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HTML editor</w:t>
      </w:r>
      <w:r w:rsidR="003341CB" w:rsidRPr="00503DCD">
        <w:rPr>
          <w:rFonts w:ascii="Cambria" w:hAnsi="Cambria"/>
          <w:sz w:val="22"/>
          <w:szCs w:val="22"/>
          <w:lang w:val="en-ZA" w:eastAsia="en-US" w:bidi="en-US"/>
        </w:rPr>
        <w:t xml:space="preserve"> (Notepad ++)</w:t>
      </w:r>
      <w:r w:rsidR="00801017" w:rsidRPr="00503DCD">
        <w:rPr>
          <w:rFonts w:ascii="Cambria" w:hAnsi="Cambria"/>
          <w:sz w:val="22"/>
          <w:szCs w:val="22"/>
          <w:lang w:val="en-ZA" w:eastAsia="en-US" w:bidi="en-US"/>
        </w:rPr>
        <w:t xml:space="preserve"> and </w:t>
      </w:r>
      <w:r w:rsidR="0004466E">
        <w:rPr>
          <w:rFonts w:ascii="Cambria" w:hAnsi="Cambria"/>
          <w:sz w:val="22"/>
          <w:szCs w:val="22"/>
          <w:lang w:val="en-ZA" w:eastAsia="en-US" w:bidi="en-US"/>
        </w:rPr>
        <w:t>browser (</w:t>
      </w:r>
      <w:r w:rsidR="00801017" w:rsidRPr="00503DCD">
        <w:rPr>
          <w:rFonts w:ascii="Cambria" w:hAnsi="Cambria"/>
          <w:sz w:val="22"/>
          <w:szCs w:val="22"/>
          <w:lang w:val="en-ZA" w:eastAsia="en-US" w:bidi="en-US"/>
        </w:rPr>
        <w:t>Internet Explorer</w:t>
      </w:r>
      <w:r w:rsidR="0004466E">
        <w:rPr>
          <w:rFonts w:ascii="Cambria" w:hAnsi="Cambria"/>
          <w:sz w:val="22"/>
          <w:szCs w:val="22"/>
          <w:lang w:val="en-ZA" w:eastAsia="en-US" w:bidi="en-US"/>
        </w:rPr>
        <w:t>)</w:t>
      </w:r>
    </w:p>
    <w:p w:rsidR="002C165B" w:rsidRPr="00503DCD" w:rsidRDefault="002C165B" w:rsidP="002C165B">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Internet access to</w:t>
      </w:r>
    </w:p>
    <w:p w:rsidR="002C165B" w:rsidRPr="00503DCD" w:rsidRDefault="002C165B" w:rsidP="002C165B">
      <w:pPr>
        <w:numPr>
          <w:ilvl w:val="1"/>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Find data and information</w:t>
      </w:r>
    </w:p>
    <w:p w:rsidR="002C165B" w:rsidRPr="00503DCD" w:rsidRDefault="002C165B" w:rsidP="002C165B">
      <w:pPr>
        <w:numPr>
          <w:ilvl w:val="1"/>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Administer electronic questionnaires, e.g. use e-mail to sen</w:t>
      </w:r>
      <w:r w:rsidR="00BD0B12" w:rsidRPr="00503DCD">
        <w:rPr>
          <w:rFonts w:ascii="Cambria" w:hAnsi="Cambria"/>
          <w:sz w:val="22"/>
          <w:szCs w:val="22"/>
          <w:lang w:val="en-ZA" w:eastAsia="en-US" w:bidi="en-US"/>
        </w:rPr>
        <w:t>d</w:t>
      </w:r>
      <w:r w:rsidRPr="00503DCD">
        <w:rPr>
          <w:rFonts w:ascii="Cambria" w:hAnsi="Cambria"/>
          <w:sz w:val="22"/>
          <w:szCs w:val="22"/>
          <w:lang w:val="en-ZA" w:eastAsia="en-US" w:bidi="en-US"/>
        </w:rPr>
        <w:t xml:space="preserve"> questionnaires to respondents</w:t>
      </w:r>
      <w:r w:rsidR="00BD0B12" w:rsidRPr="00503DCD">
        <w:rPr>
          <w:rFonts w:ascii="Cambria" w:hAnsi="Cambria"/>
          <w:sz w:val="22"/>
          <w:szCs w:val="22"/>
          <w:lang w:val="en-ZA" w:eastAsia="en-US" w:bidi="en-US"/>
        </w:rPr>
        <w:t xml:space="preserve"> and receive completed questionnaires from respondents</w:t>
      </w:r>
    </w:p>
    <w:p w:rsidR="00BD0B12" w:rsidRPr="00503DCD" w:rsidRDefault="00BD0B12" w:rsidP="00BD0B12">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other sources such as printed media (</w:t>
      </w:r>
      <w:r w:rsidR="00BD0457" w:rsidRPr="00503DCD">
        <w:rPr>
          <w:rFonts w:ascii="Cambria" w:hAnsi="Cambria"/>
          <w:sz w:val="22"/>
          <w:szCs w:val="22"/>
          <w:lang w:val="en-ZA" w:eastAsia="en-US" w:bidi="en-US"/>
        </w:rPr>
        <w:t xml:space="preserve">e.g. </w:t>
      </w:r>
      <w:r w:rsidRPr="00503DCD">
        <w:rPr>
          <w:rFonts w:ascii="Cambria" w:hAnsi="Cambria"/>
          <w:sz w:val="22"/>
          <w:szCs w:val="22"/>
          <w:lang w:val="en-ZA" w:eastAsia="en-US" w:bidi="en-US"/>
        </w:rPr>
        <w:t>magazines, newsp</w:t>
      </w:r>
      <w:r w:rsidR="00BD0457" w:rsidRPr="00503DCD">
        <w:rPr>
          <w:rFonts w:ascii="Cambria" w:hAnsi="Cambria"/>
          <w:sz w:val="22"/>
          <w:szCs w:val="22"/>
          <w:lang w:val="en-ZA" w:eastAsia="en-US" w:bidi="en-US"/>
        </w:rPr>
        <w:t>apers, brochures, textbooks</w:t>
      </w:r>
      <w:r w:rsidRPr="00503DCD">
        <w:rPr>
          <w:rFonts w:ascii="Cambria" w:hAnsi="Cambria"/>
          <w:sz w:val="22"/>
          <w:szCs w:val="22"/>
          <w:lang w:val="en-ZA" w:eastAsia="en-US" w:bidi="en-US"/>
        </w:rPr>
        <w:t>.</w:t>
      </w:r>
      <w:r w:rsidR="00316125" w:rsidRPr="00503DCD">
        <w:rPr>
          <w:rFonts w:ascii="Cambria" w:hAnsi="Cambria"/>
          <w:sz w:val="22"/>
          <w:szCs w:val="22"/>
          <w:lang w:val="en-ZA" w:eastAsia="en-US" w:bidi="en-US"/>
        </w:rPr>
        <w:t>)</w:t>
      </w:r>
    </w:p>
    <w:p w:rsidR="0001480F" w:rsidRPr="00503DCD" w:rsidRDefault="00A922B8" w:rsidP="00BD0B12">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f</w:t>
      </w:r>
      <w:r w:rsidR="0001480F" w:rsidRPr="00503DCD">
        <w:rPr>
          <w:rFonts w:ascii="Cambria" w:hAnsi="Cambria"/>
          <w:sz w:val="22"/>
          <w:szCs w:val="22"/>
          <w:lang w:val="en-ZA" w:eastAsia="en-US" w:bidi="en-US"/>
        </w:rPr>
        <w:t>acilities to convert hard copies to electronic documents, e.g. scanner, digital camera</w:t>
      </w:r>
    </w:p>
    <w:p w:rsidR="00784EB6" w:rsidRPr="00503DCD" w:rsidRDefault="0001480F" w:rsidP="00784EB6">
      <w:pPr>
        <w:numPr>
          <w:ilvl w:val="0"/>
          <w:numId w:val="9"/>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Storage media to store</w:t>
      </w:r>
      <w:r w:rsidR="003341CB" w:rsidRPr="00503DCD">
        <w:rPr>
          <w:rFonts w:ascii="Cambria" w:hAnsi="Cambria"/>
          <w:sz w:val="22"/>
          <w:szCs w:val="22"/>
          <w:lang w:val="en-ZA" w:eastAsia="en-US" w:bidi="en-US"/>
        </w:rPr>
        <w:t xml:space="preserve"> and backup</w:t>
      </w:r>
      <w:r w:rsidRPr="00503DCD">
        <w:rPr>
          <w:rFonts w:ascii="Cambria" w:hAnsi="Cambria"/>
          <w:sz w:val="22"/>
          <w:szCs w:val="22"/>
          <w:lang w:val="en-ZA" w:eastAsia="en-US" w:bidi="en-US"/>
        </w:rPr>
        <w:t xml:space="preserve"> your work electronically, e.g. flash </w:t>
      </w:r>
      <w:r w:rsidR="00801017" w:rsidRPr="00503DCD">
        <w:rPr>
          <w:rFonts w:ascii="Cambria" w:hAnsi="Cambria"/>
          <w:sz w:val="22"/>
          <w:szCs w:val="22"/>
          <w:lang w:val="en-ZA" w:eastAsia="en-US" w:bidi="en-US"/>
        </w:rPr>
        <w:t>drive</w:t>
      </w:r>
      <w:r w:rsidRPr="00503DCD">
        <w:rPr>
          <w:rFonts w:ascii="Cambria" w:hAnsi="Cambria"/>
          <w:sz w:val="22"/>
          <w:szCs w:val="22"/>
          <w:lang w:val="en-ZA" w:eastAsia="en-US" w:bidi="en-US"/>
        </w:rPr>
        <w:t>, rewritable CD/DVD</w:t>
      </w:r>
    </w:p>
    <w:p w:rsidR="00401099" w:rsidRPr="00503DCD" w:rsidRDefault="00401099"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t>Preparation</w:t>
      </w:r>
    </w:p>
    <w:p w:rsidR="00455D5A" w:rsidRPr="00503DCD" w:rsidRDefault="00455D5A" w:rsidP="00455D5A">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Ensure that you understand the Information Management</w:t>
      </w:r>
      <w:r w:rsidR="00331EDE">
        <w:rPr>
          <w:rFonts w:ascii="Cambria" w:hAnsi="Cambria"/>
          <w:sz w:val="22"/>
          <w:szCs w:val="22"/>
          <w:lang w:val="en-ZA" w:eastAsia="en-US" w:bidi="en-US"/>
        </w:rPr>
        <w:t xml:space="preserve"> content</w:t>
      </w:r>
      <w:r w:rsidRPr="00503DCD">
        <w:rPr>
          <w:rFonts w:ascii="Cambria" w:hAnsi="Cambria"/>
          <w:sz w:val="22"/>
          <w:szCs w:val="22"/>
          <w:lang w:val="en-ZA" w:eastAsia="en-US" w:bidi="en-US"/>
        </w:rPr>
        <w:t xml:space="preserve">, </w:t>
      </w:r>
      <w:r w:rsidR="00CD59B8" w:rsidRPr="00503DCD">
        <w:rPr>
          <w:rFonts w:ascii="Cambria" w:hAnsi="Cambria"/>
          <w:sz w:val="22"/>
          <w:szCs w:val="22"/>
          <w:lang w:val="en-ZA" w:eastAsia="en-US" w:bidi="en-US"/>
        </w:rPr>
        <w:t>e.g.</w:t>
      </w:r>
      <w:r w:rsidRPr="00503DCD">
        <w:rPr>
          <w:rFonts w:ascii="Cambria" w:hAnsi="Cambria"/>
          <w:sz w:val="22"/>
          <w:szCs w:val="22"/>
          <w:lang w:val="en-ZA" w:eastAsia="en-US" w:bidi="en-US"/>
        </w:rPr>
        <w:t xml:space="preserve"> what </w:t>
      </w:r>
      <w:r w:rsidR="00F65DD1" w:rsidRPr="00503DCD">
        <w:rPr>
          <w:rFonts w:ascii="Cambria" w:hAnsi="Cambria"/>
          <w:sz w:val="22"/>
          <w:szCs w:val="22"/>
          <w:lang w:val="en-ZA" w:eastAsia="en-US" w:bidi="en-US"/>
        </w:rPr>
        <w:t>a task definition is and</w:t>
      </w:r>
      <w:r w:rsidR="00CD59B8" w:rsidRPr="00503DCD">
        <w:rPr>
          <w:rFonts w:ascii="Cambria" w:hAnsi="Cambria"/>
          <w:sz w:val="22"/>
          <w:szCs w:val="22"/>
          <w:lang w:val="en-ZA" w:eastAsia="en-US" w:bidi="en-US"/>
        </w:rPr>
        <w:t xml:space="preserve"> how to formulate </w:t>
      </w:r>
      <w:r w:rsidR="00F65DD1" w:rsidRPr="00503DCD">
        <w:rPr>
          <w:rFonts w:ascii="Cambria" w:hAnsi="Cambria"/>
          <w:sz w:val="22"/>
          <w:szCs w:val="22"/>
          <w:lang w:val="en-ZA" w:eastAsia="en-US" w:bidi="en-US"/>
        </w:rPr>
        <w:t>one</w:t>
      </w:r>
      <w:r w:rsidR="00CD59B8" w:rsidRPr="00503DCD">
        <w:rPr>
          <w:rFonts w:ascii="Cambria" w:hAnsi="Cambria"/>
          <w:sz w:val="22"/>
          <w:szCs w:val="22"/>
          <w:lang w:val="en-ZA" w:eastAsia="en-US" w:bidi="en-US"/>
        </w:rPr>
        <w:t xml:space="preserve">, </w:t>
      </w:r>
      <w:r w:rsidR="00F65DD1" w:rsidRPr="00503DCD">
        <w:rPr>
          <w:rFonts w:ascii="Cambria" w:hAnsi="Cambria"/>
          <w:sz w:val="22"/>
          <w:szCs w:val="22"/>
          <w:lang w:val="en-ZA" w:eastAsia="en-US" w:bidi="en-US"/>
        </w:rPr>
        <w:t xml:space="preserve">how to formulate research questions, </w:t>
      </w:r>
      <w:r w:rsidR="005B1FBE" w:rsidRPr="00503DCD">
        <w:rPr>
          <w:rFonts w:ascii="Cambria" w:hAnsi="Cambria"/>
          <w:sz w:val="22"/>
          <w:szCs w:val="22"/>
          <w:lang w:val="en-ZA" w:eastAsia="en-US" w:bidi="en-US"/>
        </w:rPr>
        <w:t xml:space="preserve">types of </w:t>
      </w:r>
      <w:r w:rsidR="00CD59B8" w:rsidRPr="00503DCD">
        <w:rPr>
          <w:rFonts w:ascii="Cambria" w:hAnsi="Cambria"/>
          <w:sz w:val="22"/>
          <w:szCs w:val="22"/>
          <w:lang w:val="en-ZA" w:eastAsia="en-US" w:bidi="en-US"/>
        </w:rPr>
        <w:t>information sources, how to evaluate information, what a questionnaire is and how to compile one, how to process data</w:t>
      </w:r>
      <w:r w:rsidR="00F65DD1" w:rsidRPr="00503DCD">
        <w:rPr>
          <w:rFonts w:ascii="Cambria" w:hAnsi="Cambria"/>
          <w:sz w:val="22"/>
          <w:szCs w:val="22"/>
          <w:lang w:val="en-ZA" w:eastAsia="en-US" w:bidi="en-US"/>
        </w:rPr>
        <w:t xml:space="preserve"> and information</w:t>
      </w:r>
      <w:r w:rsidR="00CD59B8" w:rsidRPr="00503DCD">
        <w:rPr>
          <w:rFonts w:ascii="Cambria" w:hAnsi="Cambria"/>
          <w:sz w:val="22"/>
          <w:szCs w:val="22"/>
          <w:lang w:val="en-ZA" w:eastAsia="en-US" w:bidi="en-US"/>
        </w:rPr>
        <w:t xml:space="preserve"> and </w:t>
      </w:r>
      <w:r w:rsidR="00F65DD1" w:rsidRPr="00503DCD">
        <w:rPr>
          <w:rFonts w:ascii="Cambria" w:hAnsi="Cambria"/>
          <w:sz w:val="22"/>
          <w:szCs w:val="22"/>
          <w:lang w:val="en-ZA" w:eastAsia="en-US" w:bidi="en-US"/>
        </w:rPr>
        <w:t xml:space="preserve">how to </w:t>
      </w:r>
      <w:r w:rsidR="00CD59B8" w:rsidRPr="00503DCD">
        <w:rPr>
          <w:rFonts w:ascii="Cambria" w:hAnsi="Cambria"/>
          <w:sz w:val="22"/>
          <w:szCs w:val="22"/>
          <w:lang w:val="en-ZA" w:eastAsia="en-US" w:bidi="en-US"/>
        </w:rPr>
        <w:t>write a report</w:t>
      </w:r>
    </w:p>
    <w:p w:rsidR="008B1350" w:rsidRPr="00503DCD" w:rsidRDefault="008B1350" w:rsidP="000612D0">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Do some pre-reading regarding the topic before you start with phase 1 to gain background information about the topic.</w:t>
      </w:r>
    </w:p>
    <w:p w:rsidR="005C3E94" w:rsidRPr="00503DCD" w:rsidRDefault="005C3E94" w:rsidP="000612D0">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It could be helpful to complete a K-W-L-S chart after your pre-reading. See </w:t>
      </w:r>
      <w:r w:rsidRPr="00503DCD">
        <w:rPr>
          <w:rFonts w:ascii="Cambria" w:hAnsi="Cambria"/>
          <w:b/>
          <w:sz w:val="22"/>
          <w:szCs w:val="22"/>
          <w:lang w:val="en-ZA" w:eastAsia="en-US" w:bidi="en-US"/>
        </w:rPr>
        <w:t>Annexure E</w:t>
      </w:r>
    </w:p>
    <w:p w:rsidR="000612D0" w:rsidRPr="00503DCD" w:rsidRDefault="000612D0" w:rsidP="000612D0">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 a</w:t>
      </w:r>
      <w:r w:rsidR="00801017" w:rsidRPr="00503DCD">
        <w:rPr>
          <w:rFonts w:ascii="Cambria" w:hAnsi="Cambria"/>
          <w:sz w:val="22"/>
          <w:szCs w:val="22"/>
          <w:lang w:val="en-ZA" w:eastAsia="en-US" w:bidi="en-US"/>
        </w:rPr>
        <w:t>n</w:t>
      </w:r>
      <w:r w:rsidRPr="00503DCD">
        <w:rPr>
          <w:rFonts w:ascii="Cambria" w:hAnsi="Cambria"/>
          <w:sz w:val="22"/>
          <w:szCs w:val="22"/>
          <w:lang w:val="en-ZA" w:eastAsia="en-US" w:bidi="en-US"/>
        </w:rPr>
        <w:t xml:space="preserve"> </w:t>
      </w:r>
      <w:r w:rsidR="00801017" w:rsidRPr="00503DCD">
        <w:rPr>
          <w:rFonts w:ascii="Cambria" w:hAnsi="Cambria"/>
          <w:sz w:val="22"/>
          <w:szCs w:val="22"/>
          <w:lang w:val="en-ZA" w:eastAsia="en-US" w:bidi="en-US"/>
        </w:rPr>
        <w:t>appropriate</w:t>
      </w:r>
      <w:r w:rsidRPr="00503DCD">
        <w:rPr>
          <w:rFonts w:ascii="Cambria" w:hAnsi="Cambria"/>
          <w:sz w:val="22"/>
          <w:szCs w:val="22"/>
          <w:lang w:val="en-ZA" w:eastAsia="en-US" w:bidi="en-US"/>
        </w:rPr>
        <w:t xml:space="preserve"> file structure </w:t>
      </w:r>
      <w:r w:rsidR="009F4B48" w:rsidRPr="00503DCD">
        <w:rPr>
          <w:rFonts w:ascii="Cambria" w:hAnsi="Cambria"/>
          <w:sz w:val="22"/>
          <w:szCs w:val="22"/>
          <w:lang w:val="en-ZA" w:eastAsia="en-US" w:bidi="en-US"/>
        </w:rPr>
        <w:t xml:space="preserve">to </w:t>
      </w:r>
      <w:r w:rsidRPr="00503DCD">
        <w:rPr>
          <w:rFonts w:ascii="Cambria" w:hAnsi="Cambria"/>
          <w:sz w:val="22"/>
          <w:szCs w:val="22"/>
          <w:lang w:val="en-ZA" w:eastAsia="en-US" w:bidi="en-US"/>
        </w:rPr>
        <w:t xml:space="preserve">save your work. </w:t>
      </w:r>
      <w:r w:rsidR="007127F0">
        <w:rPr>
          <w:rFonts w:ascii="Cambria" w:hAnsi="Cambria"/>
          <w:sz w:val="22"/>
          <w:szCs w:val="22"/>
          <w:lang w:val="en-ZA" w:eastAsia="en-US" w:bidi="en-US"/>
        </w:rPr>
        <w:t>Within the main folder,</w:t>
      </w:r>
      <w:r w:rsidR="007127F0" w:rsidRPr="00503DCD">
        <w:rPr>
          <w:rFonts w:ascii="Cambria" w:hAnsi="Cambria"/>
          <w:sz w:val="22"/>
          <w:szCs w:val="22"/>
          <w:lang w:val="en-ZA" w:eastAsia="en-US" w:bidi="en-US"/>
        </w:rPr>
        <w:t xml:space="preserve"> </w:t>
      </w:r>
      <w:r w:rsidR="007127F0">
        <w:rPr>
          <w:rFonts w:ascii="Cambria" w:hAnsi="Cambria"/>
          <w:sz w:val="22"/>
          <w:szCs w:val="22"/>
          <w:lang w:val="en-ZA" w:eastAsia="en-US" w:bidi="en-US"/>
        </w:rPr>
        <w:t>e</w:t>
      </w:r>
      <w:r w:rsidR="00D077A4" w:rsidRPr="00503DCD">
        <w:rPr>
          <w:rFonts w:ascii="Cambria" w:hAnsi="Cambria"/>
          <w:sz w:val="22"/>
          <w:szCs w:val="22"/>
          <w:lang w:val="en-ZA" w:eastAsia="en-US" w:bidi="en-US"/>
        </w:rPr>
        <w:t xml:space="preserve">ach phase must have its own </w:t>
      </w:r>
      <w:r w:rsidR="007127F0">
        <w:rPr>
          <w:rFonts w:ascii="Cambria" w:hAnsi="Cambria"/>
          <w:sz w:val="22"/>
          <w:szCs w:val="22"/>
          <w:lang w:val="en-ZA" w:eastAsia="en-US" w:bidi="en-US"/>
        </w:rPr>
        <w:t>sub</w:t>
      </w:r>
      <w:r w:rsidR="00D077A4" w:rsidRPr="00503DCD">
        <w:rPr>
          <w:rFonts w:ascii="Cambria" w:hAnsi="Cambria"/>
          <w:sz w:val="22"/>
          <w:szCs w:val="22"/>
          <w:lang w:val="en-ZA" w:eastAsia="en-US" w:bidi="en-US"/>
        </w:rPr>
        <w:t xml:space="preserve">folder with </w:t>
      </w:r>
      <w:r w:rsidR="007127F0">
        <w:rPr>
          <w:rFonts w:ascii="Cambria" w:hAnsi="Cambria"/>
          <w:sz w:val="22"/>
          <w:szCs w:val="22"/>
          <w:lang w:val="en-ZA" w:eastAsia="en-US" w:bidi="en-US"/>
        </w:rPr>
        <w:t xml:space="preserve">more </w:t>
      </w:r>
      <w:r w:rsidR="00D077A4" w:rsidRPr="00503DCD">
        <w:rPr>
          <w:rFonts w:ascii="Cambria" w:hAnsi="Cambria"/>
          <w:sz w:val="22"/>
          <w:szCs w:val="22"/>
          <w:lang w:val="en-ZA" w:eastAsia="en-US" w:bidi="en-US"/>
        </w:rPr>
        <w:t>subfolders</w:t>
      </w:r>
      <w:r w:rsidR="007127F0">
        <w:rPr>
          <w:rFonts w:ascii="Cambria" w:hAnsi="Cambria"/>
          <w:sz w:val="22"/>
          <w:szCs w:val="22"/>
          <w:lang w:val="en-ZA" w:eastAsia="en-US" w:bidi="en-US"/>
        </w:rPr>
        <w:t xml:space="preserve"> </w:t>
      </w:r>
      <w:r w:rsidR="00D077A4" w:rsidRPr="00503DCD">
        <w:rPr>
          <w:rFonts w:ascii="Cambria" w:hAnsi="Cambria"/>
          <w:sz w:val="22"/>
          <w:szCs w:val="22"/>
          <w:lang w:val="en-ZA" w:eastAsia="en-US" w:bidi="en-US"/>
        </w:rPr>
        <w:t>to organise the work done in the different phases.</w:t>
      </w:r>
    </w:p>
    <w:p w:rsidR="000612D0" w:rsidRPr="00503DCD" w:rsidRDefault="000612D0" w:rsidP="000612D0">
      <w:pPr>
        <w:spacing w:after="20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All the document</w:t>
      </w:r>
      <w:r w:rsidR="00BD0457" w:rsidRPr="00503DCD">
        <w:rPr>
          <w:rFonts w:ascii="Cambria" w:hAnsi="Cambria"/>
          <w:sz w:val="22"/>
          <w:szCs w:val="22"/>
          <w:lang w:val="en-ZA" w:eastAsia="en-US" w:bidi="en-US"/>
        </w:rPr>
        <w:t>s</w:t>
      </w:r>
      <w:r w:rsidRPr="00503DCD">
        <w:rPr>
          <w:rFonts w:ascii="Cambria" w:hAnsi="Cambria"/>
          <w:sz w:val="22"/>
          <w:szCs w:val="22"/>
          <w:lang w:val="en-ZA" w:eastAsia="en-US" w:bidi="en-US"/>
        </w:rPr>
        <w:t xml:space="preserve"> that you created and the evidence that you collected must be saved in </w:t>
      </w:r>
      <w:r w:rsidR="00D077A4" w:rsidRPr="00503DCD">
        <w:rPr>
          <w:rFonts w:ascii="Cambria" w:hAnsi="Cambria"/>
          <w:sz w:val="22"/>
          <w:szCs w:val="22"/>
          <w:lang w:val="en-ZA" w:eastAsia="en-US" w:bidi="en-US"/>
        </w:rPr>
        <w:t xml:space="preserve">the </w:t>
      </w:r>
      <w:r w:rsidRPr="00503DCD">
        <w:rPr>
          <w:rFonts w:ascii="Cambria" w:hAnsi="Cambria"/>
          <w:sz w:val="22"/>
          <w:szCs w:val="22"/>
          <w:lang w:val="en-ZA" w:eastAsia="en-US" w:bidi="en-US"/>
        </w:rPr>
        <w:t>appropriate folders. The documents and folders must have meaningful file names and organised in such a way that it is easy to navigate</w:t>
      </w:r>
      <w:r w:rsidR="00BD0457" w:rsidRPr="00503DCD">
        <w:rPr>
          <w:rFonts w:ascii="Cambria" w:hAnsi="Cambria"/>
          <w:sz w:val="22"/>
          <w:szCs w:val="22"/>
          <w:lang w:val="en-ZA" w:eastAsia="en-US" w:bidi="en-US"/>
        </w:rPr>
        <w:t xml:space="preserve"> and find information</w:t>
      </w:r>
      <w:r w:rsidRPr="00503DCD">
        <w:rPr>
          <w:rFonts w:ascii="Cambria" w:hAnsi="Cambria"/>
          <w:sz w:val="22"/>
          <w:szCs w:val="22"/>
          <w:lang w:val="en-ZA" w:eastAsia="en-US" w:bidi="en-US"/>
        </w:rPr>
        <w:t>.</w:t>
      </w:r>
    </w:p>
    <w:p w:rsidR="000612D0" w:rsidRPr="00503DCD" w:rsidRDefault="000612D0" w:rsidP="000612D0">
      <w:pPr>
        <w:spacing w:after="200" w:line="252" w:lineRule="auto"/>
        <w:ind w:left="714"/>
        <w:rPr>
          <w:rFonts w:ascii="Cambria" w:hAnsi="Cambria"/>
          <w:b/>
          <w:sz w:val="22"/>
          <w:szCs w:val="22"/>
          <w:lang w:val="en-ZA" w:eastAsia="en-US" w:bidi="en-US"/>
        </w:rPr>
      </w:pPr>
      <w:r w:rsidRPr="00503DCD">
        <w:rPr>
          <w:rFonts w:ascii="Cambria" w:hAnsi="Cambria"/>
          <w:b/>
          <w:sz w:val="22"/>
          <w:szCs w:val="22"/>
          <w:lang w:val="en-ZA" w:eastAsia="en-US" w:bidi="en-US"/>
        </w:rPr>
        <w:t>It is your responsibility to ensure that you keep a backup copy of all your work.</w:t>
      </w:r>
    </w:p>
    <w:p w:rsidR="00D077A4" w:rsidRPr="00503DCD" w:rsidRDefault="00D077A4" w:rsidP="00D077A4">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4646F2"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 for phase 1 in which to record your work in this phase. Give the document a sensible file name and save it in the folder created for phase 1.</w:t>
      </w:r>
      <w:r w:rsidR="00A52EFE" w:rsidRPr="00503DCD">
        <w:rPr>
          <w:rFonts w:ascii="Cambria" w:hAnsi="Cambria"/>
          <w:sz w:val="22"/>
          <w:szCs w:val="22"/>
          <w:lang w:val="en-ZA" w:eastAsia="en-US" w:bidi="en-US"/>
        </w:rPr>
        <w:t xml:space="preserve"> </w:t>
      </w:r>
    </w:p>
    <w:p w:rsidR="00D077A4" w:rsidRPr="00503DCD" w:rsidRDefault="00D077A4" w:rsidP="00D077A4">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1E174B"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 for phase 2 in which to record your work in this phase. Give the document a sensible file name and save it in the folder created for phase 2.</w:t>
      </w:r>
    </w:p>
    <w:p w:rsidR="001E174B" w:rsidRPr="00503DCD" w:rsidRDefault="001E174B" w:rsidP="001E174B">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 a blank word processing document for your report for phase 3 which you will use to complete your report. Give the document a sensible file name and save it in the folder created for phase 3.</w:t>
      </w:r>
    </w:p>
    <w:p w:rsidR="00D077A4" w:rsidRPr="00503DCD" w:rsidRDefault="00B82956" w:rsidP="00D077A4">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As you complete the different phases, f</w:t>
      </w:r>
      <w:r w:rsidR="00D077A4" w:rsidRPr="00503DCD">
        <w:rPr>
          <w:rFonts w:ascii="Cambria" w:hAnsi="Cambria"/>
          <w:sz w:val="22"/>
          <w:szCs w:val="22"/>
          <w:lang w:val="en-ZA" w:eastAsia="en-US" w:bidi="en-US"/>
        </w:rPr>
        <w:t>ollow the instructions for each phase, create the documents requested</w:t>
      </w:r>
      <w:r w:rsidR="00801017" w:rsidRPr="00503DCD">
        <w:rPr>
          <w:rFonts w:ascii="Cambria" w:hAnsi="Cambria"/>
          <w:sz w:val="22"/>
          <w:szCs w:val="22"/>
          <w:lang w:val="en-ZA" w:eastAsia="en-US" w:bidi="en-US"/>
        </w:rPr>
        <w:t xml:space="preserve"> (above in no.'s 3, 4, &amp; 5)</w:t>
      </w:r>
      <w:r w:rsidR="00D077A4" w:rsidRPr="00503DCD">
        <w:rPr>
          <w:rFonts w:ascii="Cambria" w:hAnsi="Cambria"/>
          <w:sz w:val="22"/>
          <w:szCs w:val="22"/>
          <w:lang w:val="en-ZA" w:eastAsia="en-US" w:bidi="en-US"/>
        </w:rPr>
        <w:t xml:space="preserve"> and save them in the appropriate folders.</w:t>
      </w:r>
    </w:p>
    <w:p w:rsidR="00401099" w:rsidRPr="00503DCD" w:rsidRDefault="00401099">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Instructions for Phase 1</w:t>
      </w:r>
    </w:p>
    <w:p w:rsidR="00F16FDA" w:rsidRPr="00503DCD" w:rsidRDefault="00F16FDA"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This </w:t>
      </w:r>
      <w:r w:rsidR="00E95AF0" w:rsidRPr="00503DCD">
        <w:rPr>
          <w:rFonts w:ascii="Cambria" w:hAnsi="Cambria"/>
          <w:sz w:val="22"/>
          <w:szCs w:val="22"/>
          <w:lang w:val="en-ZA" w:eastAsia="en-US" w:bidi="en-US"/>
        </w:rPr>
        <w:t xml:space="preserve">purpose of this </w:t>
      </w:r>
      <w:r w:rsidRPr="00503DCD">
        <w:rPr>
          <w:rFonts w:ascii="Cambria" w:hAnsi="Cambria"/>
          <w:sz w:val="22"/>
          <w:szCs w:val="22"/>
          <w:lang w:val="en-ZA" w:eastAsia="en-US" w:bidi="en-US"/>
        </w:rPr>
        <w:t xml:space="preserve">phase of the PAT </w:t>
      </w:r>
      <w:r w:rsidR="00E95AF0" w:rsidRPr="00503DCD">
        <w:rPr>
          <w:rFonts w:ascii="Cambria" w:hAnsi="Cambria"/>
          <w:sz w:val="22"/>
          <w:szCs w:val="22"/>
          <w:lang w:val="en-ZA" w:eastAsia="en-US" w:bidi="en-US"/>
        </w:rPr>
        <w:t>is to determine</w:t>
      </w:r>
      <w:r w:rsidRPr="00503DCD">
        <w:rPr>
          <w:rFonts w:ascii="Cambria" w:hAnsi="Cambria"/>
          <w:sz w:val="22"/>
          <w:szCs w:val="22"/>
          <w:lang w:val="en-ZA" w:eastAsia="en-US" w:bidi="en-US"/>
        </w:rPr>
        <w:t>:</w:t>
      </w:r>
    </w:p>
    <w:p w:rsidR="00F16FDA" w:rsidRPr="00503DCD" w:rsidRDefault="00F16FDA" w:rsidP="00D0039A">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needs to be done – get 100% clarity.</w:t>
      </w:r>
    </w:p>
    <w:p w:rsidR="00E95AF0" w:rsidRPr="00503DCD" w:rsidRDefault="00E95AF0" w:rsidP="00D0039A">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the focus of your investigation will be</w:t>
      </w:r>
    </w:p>
    <w:p w:rsidR="00F16FDA" w:rsidRPr="00503DCD" w:rsidRDefault="009F4B48" w:rsidP="00D0039A">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data and information you will need for the project</w:t>
      </w:r>
    </w:p>
    <w:p w:rsidR="00F16FDA" w:rsidRPr="00E758E8" w:rsidRDefault="009F4B48" w:rsidP="00E758E8">
      <w:pPr>
        <w:numPr>
          <w:ilvl w:val="0"/>
          <w:numId w:val="9"/>
        </w:numPr>
        <w:spacing w:after="200" w:line="252" w:lineRule="auto"/>
        <w:ind w:left="714" w:hanging="357"/>
        <w:rPr>
          <w:rFonts w:ascii="Cambria" w:hAnsi="Cambria"/>
          <w:sz w:val="22"/>
          <w:szCs w:val="22"/>
          <w:lang w:val="en-ZA" w:eastAsia="en-US" w:bidi="en-US"/>
        </w:rPr>
      </w:pPr>
      <w:r w:rsidRPr="00E758E8">
        <w:rPr>
          <w:rFonts w:ascii="Cambria" w:hAnsi="Cambria"/>
          <w:sz w:val="22"/>
          <w:szCs w:val="22"/>
          <w:lang w:val="en-ZA" w:eastAsia="en-US" w:bidi="en-US"/>
        </w:rPr>
        <w:t xml:space="preserve">the </w:t>
      </w:r>
      <w:r w:rsidR="00F16FDA" w:rsidRPr="00E758E8">
        <w:rPr>
          <w:rFonts w:ascii="Cambria" w:hAnsi="Cambria"/>
          <w:sz w:val="22"/>
          <w:szCs w:val="22"/>
          <w:lang w:val="en-ZA" w:eastAsia="en-US" w:bidi="en-US"/>
        </w:rPr>
        <w:t>sources where th</w:t>
      </w:r>
      <w:r w:rsidR="00410676" w:rsidRPr="00E758E8">
        <w:rPr>
          <w:rFonts w:ascii="Cambria" w:hAnsi="Cambria"/>
          <w:sz w:val="22"/>
          <w:szCs w:val="22"/>
          <w:lang w:val="en-ZA" w:eastAsia="en-US" w:bidi="en-US"/>
        </w:rPr>
        <w:t>e information could be found</w:t>
      </w:r>
      <w:r w:rsidR="00F16FDA" w:rsidRPr="00E758E8">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caps/>
          <w:lang w:val="en-ZA" w:eastAsia="en-US" w:bidi="en-US"/>
        </w:rPr>
      </w:pPr>
      <w:r w:rsidRPr="00503DCD">
        <w:rPr>
          <w:rFonts w:ascii="Cambria" w:hAnsi="Cambria"/>
          <w:b/>
          <w:lang w:val="en-ZA" w:eastAsia="en-US" w:bidi="en-US"/>
        </w:rPr>
        <w:t xml:space="preserve">Define the </w:t>
      </w:r>
      <w:r w:rsidRPr="00582654">
        <w:rPr>
          <w:rFonts w:ascii="Cambria" w:hAnsi="Cambria"/>
          <w:b/>
          <w:lang w:val="en-ZA" w:eastAsia="en-US" w:bidi="en-US"/>
        </w:rPr>
        <w:t>task</w:t>
      </w:r>
    </w:p>
    <w:p w:rsidR="00851869" w:rsidRPr="00503DCD" w:rsidRDefault="00F16FDA"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sure that you understand why you are doing this investigation, you should be able to define what you </w:t>
      </w:r>
      <w:r w:rsidR="003A2BC1" w:rsidRPr="00503DCD">
        <w:rPr>
          <w:rFonts w:ascii="Cambria" w:hAnsi="Cambria"/>
          <w:sz w:val="22"/>
          <w:szCs w:val="22"/>
          <w:lang w:val="en-ZA" w:eastAsia="en-US" w:bidi="en-US"/>
        </w:rPr>
        <w:t xml:space="preserve">will investigate and what you </w:t>
      </w:r>
      <w:r w:rsidRPr="00503DCD">
        <w:rPr>
          <w:rFonts w:ascii="Cambria" w:hAnsi="Cambria"/>
          <w:sz w:val="22"/>
          <w:szCs w:val="22"/>
          <w:lang w:val="en-ZA" w:eastAsia="en-US" w:bidi="en-US"/>
        </w:rPr>
        <w:t>are required to do in your own words</w:t>
      </w:r>
      <w:r w:rsidR="008A193D" w:rsidRPr="00503DCD">
        <w:rPr>
          <w:rFonts w:ascii="Cambria" w:hAnsi="Cambria"/>
          <w:sz w:val="22"/>
          <w:szCs w:val="22"/>
          <w:lang w:val="en-ZA" w:eastAsia="en-US" w:bidi="en-US"/>
        </w:rPr>
        <w:t xml:space="preserve"> (±</w:t>
      </w:r>
      <w:r w:rsidR="00BD0457" w:rsidRPr="00503DCD">
        <w:rPr>
          <w:rFonts w:ascii="Cambria" w:hAnsi="Cambria"/>
          <w:sz w:val="22"/>
          <w:szCs w:val="22"/>
          <w:lang w:val="en-ZA" w:eastAsia="en-US" w:bidi="en-US"/>
        </w:rPr>
        <w:t>30</w:t>
      </w:r>
      <w:r w:rsidR="008A193D" w:rsidRPr="00503DCD">
        <w:rPr>
          <w:rFonts w:ascii="Cambria" w:hAnsi="Cambria"/>
          <w:sz w:val="22"/>
          <w:szCs w:val="22"/>
          <w:lang w:val="en-ZA" w:eastAsia="en-US" w:bidi="en-US"/>
        </w:rPr>
        <w:t>0</w:t>
      </w:r>
      <w:r w:rsidR="00801017" w:rsidRPr="00503DCD">
        <w:rPr>
          <w:rFonts w:ascii="Cambria" w:hAnsi="Cambria"/>
          <w:sz w:val="22"/>
          <w:szCs w:val="22"/>
          <w:lang w:val="en-ZA" w:eastAsia="en-US" w:bidi="en-US"/>
        </w:rPr>
        <w:t xml:space="preserve"> words or half a page in font size 12 </w:t>
      </w:r>
      <w:r w:rsidR="0038641F" w:rsidRPr="00503DCD">
        <w:rPr>
          <w:rFonts w:ascii="Cambria" w:hAnsi="Cambria"/>
          <w:sz w:val="22"/>
          <w:szCs w:val="22"/>
          <w:lang w:val="en-ZA" w:eastAsia="en-US" w:bidi="en-US"/>
        </w:rPr>
        <w:t>pt.</w:t>
      </w:r>
      <w:r w:rsidR="008A193D"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This is called the task definition. </w:t>
      </w:r>
    </w:p>
    <w:p w:rsidR="008A193D" w:rsidRPr="00503DCD" w:rsidRDefault="008A193D" w:rsidP="00751613">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Your description should </w:t>
      </w:r>
    </w:p>
    <w:p w:rsidR="008A193D" w:rsidRPr="00503DCD" w:rsidRDefault="008A193D" w:rsidP="008A193D">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provide a clear statement of the problem (current situation) and the purpose of the investigation (desired outcome)</w:t>
      </w:r>
    </w:p>
    <w:p w:rsidR="008A193D" w:rsidRPr="00503DCD" w:rsidRDefault="008A193D" w:rsidP="008A193D">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indicate the focus of your investigation, i.e. give an overview of aspects to be investigated and covered</w:t>
      </w:r>
    </w:p>
    <w:p w:rsidR="008A193D" w:rsidRPr="00503DCD" w:rsidRDefault="008A193D" w:rsidP="008A193D">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indicate in broad </w:t>
      </w:r>
      <w:r w:rsidR="00801017" w:rsidRPr="00503DCD">
        <w:rPr>
          <w:rFonts w:ascii="Cambria" w:hAnsi="Cambria"/>
          <w:sz w:val="22"/>
          <w:szCs w:val="22"/>
          <w:lang w:val="en-ZA" w:eastAsia="en-US" w:bidi="en-US"/>
        </w:rPr>
        <w:t>terms</w:t>
      </w:r>
      <w:r w:rsidRPr="00503DCD">
        <w:rPr>
          <w:rFonts w:ascii="Cambria" w:hAnsi="Cambria"/>
          <w:sz w:val="22"/>
          <w:szCs w:val="22"/>
          <w:lang w:val="en-ZA" w:eastAsia="en-US" w:bidi="en-US"/>
        </w:rPr>
        <w:t xml:space="preserve"> how you will go about it (study the requirements of the PAT and indicate</w:t>
      </w:r>
      <w:r w:rsidR="00195460" w:rsidRPr="00503DCD">
        <w:rPr>
          <w:rFonts w:ascii="Cambria" w:hAnsi="Cambria"/>
          <w:sz w:val="22"/>
          <w:szCs w:val="22"/>
          <w:lang w:val="en-ZA" w:eastAsia="en-US" w:bidi="en-US"/>
        </w:rPr>
        <w:t xml:space="preserve"> how you intend to collect the data and information, manipulate it, etc.)</w:t>
      </w:r>
    </w:p>
    <w:p w:rsidR="00195460" w:rsidRPr="00503DCD" w:rsidRDefault="00195460" w:rsidP="003F1C58">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who the target audience is</w:t>
      </w:r>
    </w:p>
    <w:p w:rsidR="003F1C58" w:rsidRPr="00503DCD" w:rsidRDefault="003F1C58" w:rsidP="00195460">
      <w:pPr>
        <w:numPr>
          <w:ilvl w:val="0"/>
          <w:numId w:val="8"/>
        </w:numPr>
        <w:spacing w:after="200" w:line="252" w:lineRule="auto"/>
        <w:ind w:left="1071" w:hanging="357"/>
        <w:rPr>
          <w:rFonts w:ascii="Cambria" w:hAnsi="Cambria"/>
          <w:sz w:val="22"/>
          <w:szCs w:val="22"/>
          <w:lang w:val="en-ZA" w:eastAsia="en-US" w:bidi="en-US"/>
        </w:rPr>
      </w:pPr>
      <w:r w:rsidRPr="00503DCD">
        <w:rPr>
          <w:rFonts w:ascii="Cambria" w:hAnsi="Cambria"/>
          <w:sz w:val="22"/>
          <w:szCs w:val="22"/>
          <w:lang w:val="en-ZA" w:eastAsia="en-US" w:bidi="en-US"/>
        </w:rPr>
        <w:t>how you will present the information</w:t>
      </w:r>
    </w:p>
    <w:p w:rsidR="00F16FDA" w:rsidRPr="00503DCD" w:rsidRDefault="00F16FDA" w:rsidP="00195460">
      <w:pPr>
        <w:spacing w:after="20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Use the following questions to help you write your own task definition:</w:t>
      </w:r>
    </w:p>
    <w:p w:rsidR="003F1C58" w:rsidRPr="00503DCD" w:rsidRDefault="003F1C58" w:rsidP="003F1C58">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Why</w:t>
      </w:r>
      <w:r w:rsidRPr="00503DCD">
        <w:rPr>
          <w:rFonts w:ascii="Cambria" w:hAnsi="Cambria"/>
          <w:sz w:val="22"/>
          <w:szCs w:val="22"/>
          <w:lang w:val="en-ZA" w:eastAsia="en-US" w:bidi="en-US"/>
        </w:rPr>
        <w:t xml:space="preserve"> am I doing the investigation? </w:t>
      </w:r>
    </w:p>
    <w:p w:rsidR="003F1C58" w:rsidRPr="00503DCD" w:rsidRDefault="003F1C58" w:rsidP="003F1C58">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What</w:t>
      </w:r>
      <w:r w:rsidRPr="00503DCD">
        <w:rPr>
          <w:rFonts w:ascii="Cambria" w:hAnsi="Cambria"/>
          <w:sz w:val="22"/>
          <w:szCs w:val="22"/>
          <w:lang w:val="en-ZA" w:eastAsia="en-US" w:bidi="en-US"/>
        </w:rPr>
        <w:t xml:space="preserve"> will the focus of my investigation be?</w:t>
      </w:r>
    </w:p>
    <w:p w:rsidR="003F1C58" w:rsidRPr="00503DCD" w:rsidRDefault="003F1C58" w:rsidP="003F1C58">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How</w:t>
      </w:r>
      <w:r w:rsidRPr="00503DCD">
        <w:rPr>
          <w:rFonts w:ascii="Cambria" w:hAnsi="Cambria"/>
          <w:sz w:val="22"/>
          <w:szCs w:val="22"/>
          <w:lang w:val="en-ZA" w:eastAsia="en-US" w:bidi="en-US"/>
        </w:rPr>
        <w:t xml:space="preserve"> will I go about it considering the parameters of the PAT? </w:t>
      </w:r>
    </w:p>
    <w:p w:rsidR="003F1C58" w:rsidRPr="00503DCD" w:rsidRDefault="003F1C58" w:rsidP="003F1C58">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Who</w:t>
      </w:r>
      <w:r w:rsidRPr="00503DCD">
        <w:rPr>
          <w:rFonts w:ascii="Cambria" w:hAnsi="Cambria"/>
          <w:sz w:val="22"/>
          <w:szCs w:val="22"/>
          <w:lang w:val="en-ZA" w:eastAsia="en-US" w:bidi="en-US"/>
        </w:rPr>
        <w:t xml:space="preserve"> is the information for (target audience)?</w:t>
      </w:r>
    </w:p>
    <w:p w:rsidR="003F1C58" w:rsidRPr="00503DCD" w:rsidRDefault="003F1C58" w:rsidP="003F1C58">
      <w:pPr>
        <w:numPr>
          <w:ilvl w:val="0"/>
          <w:numId w:val="8"/>
        </w:numPr>
        <w:spacing w:after="200" w:line="252" w:lineRule="auto"/>
        <w:ind w:left="1071" w:hanging="357"/>
        <w:rPr>
          <w:rFonts w:ascii="Cambria" w:hAnsi="Cambria"/>
          <w:sz w:val="22"/>
          <w:szCs w:val="22"/>
          <w:lang w:val="en-ZA" w:eastAsia="en-US" w:bidi="en-US"/>
        </w:rPr>
      </w:pPr>
      <w:r w:rsidRPr="00503DCD">
        <w:rPr>
          <w:rFonts w:ascii="Cambria" w:hAnsi="Cambria"/>
          <w:b/>
          <w:sz w:val="22"/>
          <w:szCs w:val="22"/>
          <w:lang w:val="en-ZA" w:eastAsia="en-US" w:bidi="en-US"/>
        </w:rPr>
        <w:t>How</w:t>
      </w:r>
      <w:r w:rsidRPr="00503DCD">
        <w:rPr>
          <w:rFonts w:ascii="Cambria" w:hAnsi="Cambria"/>
          <w:sz w:val="22"/>
          <w:szCs w:val="22"/>
          <w:lang w:val="en-ZA" w:eastAsia="en-US" w:bidi="en-US"/>
        </w:rPr>
        <w:t xml:space="preserve"> must I present the information?</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Ask questions that will guide your investigation</w:t>
      </w:r>
    </w:p>
    <w:p w:rsidR="003D2612" w:rsidRPr="00503DCD" w:rsidRDefault="003D2612"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able to </w:t>
      </w:r>
      <w:r w:rsidR="00FB0BB1" w:rsidRPr="00503DCD">
        <w:rPr>
          <w:rFonts w:ascii="Cambria" w:hAnsi="Cambria"/>
          <w:sz w:val="22"/>
          <w:szCs w:val="22"/>
          <w:lang w:val="en-ZA" w:eastAsia="en-US" w:bidi="en-US"/>
        </w:rPr>
        <w:t xml:space="preserve">solve the problem and </w:t>
      </w:r>
      <w:r w:rsidRPr="00503DCD">
        <w:rPr>
          <w:rFonts w:ascii="Cambria" w:hAnsi="Cambria"/>
          <w:sz w:val="22"/>
          <w:szCs w:val="22"/>
          <w:lang w:val="en-ZA" w:eastAsia="en-US" w:bidi="en-US"/>
        </w:rPr>
        <w:t xml:space="preserve">answer the </w:t>
      </w:r>
      <w:r w:rsidR="00FB0BB1"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you need to ask more questions to help you find appropriate data and information.</w:t>
      </w:r>
    </w:p>
    <w:p w:rsidR="00F16FDA" w:rsidRPr="00503DCD" w:rsidRDefault="00F16FDA" w:rsidP="00751613">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Read the </w:t>
      </w:r>
      <w:r w:rsidR="00C411E8"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that </w:t>
      </w:r>
      <w:r w:rsidR="002677B7" w:rsidRPr="00503DCD">
        <w:rPr>
          <w:rFonts w:ascii="Cambria" w:hAnsi="Cambria"/>
          <w:sz w:val="22"/>
          <w:szCs w:val="22"/>
          <w:lang w:val="en-ZA" w:eastAsia="en-US" w:bidi="en-US"/>
        </w:rPr>
        <w:t xml:space="preserve">you </w:t>
      </w:r>
      <w:r w:rsidR="00E04B7A" w:rsidRPr="00503DCD">
        <w:rPr>
          <w:rFonts w:ascii="Cambria" w:hAnsi="Cambria"/>
          <w:sz w:val="22"/>
          <w:szCs w:val="22"/>
          <w:lang w:val="en-ZA" w:eastAsia="en-US" w:bidi="en-US"/>
        </w:rPr>
        <w:t>need</w:t>
      </w:r>
      <w:r w:rsidR="002677B7" w:rsidRPr="00503DCD">
        <w:rPr>
          <w:rFonts w:ascii="Cambria" w:hAnsi="Cambria"/>
          <w:sz w:val="22"/>
          <w:szCs w:val="22"/>
          <w:lang w:val="en-ZA" w:eastAsia="en-US" w:bidi="en-US"/>
        </w:rPr>
        <w:t xml:space="preserve"> to answer</w:t>
      </w:r>
      <w:r w:rsidR="003D2612" w:rsidRPr="00503DCD">
        <w:rPr>
          <w:rFonts w:ascii="Cambria" w:hAnsi="Cambria"/>
          <w:sz w:val="22"/>
          <w:szCs w:val="22"/>
          <w:lang w:val="en-ZA" w:eastAsia="en-US" w:bidi="en-US"/>
        </w:rPr>
        <w:t xml:space="preserve">. The </w:t>
      </w:r>
      <w:r w:rsidR="00C411E8" w:rsidRPr="00503DCD">
        <w:rPr>
          <w:rFonts w:ascii="Cambria" w:hAnsi="Cambria"/>
          <w:sz w:val="22"/>
          <w:szCs w:val="22"/>
          <w:lang w:val="en-ZA" w:eastAsia="en-US" w:bidi="en-US"/>
        </w:rPr>
        <w:t>focus</w:t>
      </w:r>
      <w:r w:rsidR="003D2612" w:rsidRPr="00503DCD">
        <w:rPr>
          <w:rFonts w:ascii="Cambria" w:hAnsi="Cambria"/>
          <w:sz w:val="22"/>
          <w:szCs w:val="22"/>
          <w:lang w:val="en-ZA" w:eastAsia="en-US" w:bidi="en-US"/>
        </w:rPr>
        <w:t xml:space="preserve"> question</w:t>
      </w:r>
      <w:r w:rsidRPr="00503DCD">
        <w:rPr>
          <w:rFonts w:ascii="Cambria" w:hAnsi="Cambria"/>
          <w:sz w:val="22"/>
          <w:szCs w:val="22"/>
          <w:lang w:val="en-ZA" w:eastAsia="en-US" w:bidi="en-US"/>
        </w:rPr>
        <w:t xml:space="preserve"> should guide you to identify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questions that will help you to find the </w:t>
      </w:r>
      <w:r w:rsidR="003D2612" w:rsidRPr="00503DCD">
        <w:rPr>
          <w:rFonts w:ascii="Cambria" w:hAnsi="Cambria"/>
          <w:sz w:val="22"/>
          <w:szCs w:val="22"/>
          <w:lang w:val="en-ZA" w:eastAsia="en-US" w:bidi="en-US"/>
        </w:rPr>
        <w:t xml:space="preserve">data and </w:t>
      </w:r>
      <w:r w:rsidRPr="00503DCD">
        <w:rPr>
          <w:rFonts w:ascii="Cambria" w:hAnsi="Cambria"/>
          <w:sz w:val="22"/>
          <w:szCs w:val="22"/>
          <w:lang w:val="en-ZA" w:eastAsia="en-US" w:bidi="en-US"/>
        </w:rPr>
        <w:t>information that you need.</w:t>
      </w:r>
    </w:p>
    <w:p w:rsidR="00F16FDA" w:rsidRPr="00503DCD" w:rsidRDefault="00F16FDA" w:rsidP="004B0E88">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Keep in mind that you will also need data that would be appropriate to</w:t>
      </w:r>
    </w:p>
    <w:p w:rsidR="00F16FDA" w:rsidRPr="00503DCD" w:rsidRDefault="00F16FDA" w:rsidP="00D0039A">
      <w:pPr>
        <w:numPr>
          <w:ilvl w:val="0"/>
          <w:numId w:val="8"/>
        </w:numPr>
        <w:spacing w:after="200" w:line="252" w:lineRule="auto"/>
        <w:ind w:left="1071" w:hanging="357"/>
        <w:contextualSpacing/>
        <w:rPr>
          <w:rFonts w:ascii="Cambria" w:hAnsi="Cambria"/>
          <w:sz w:val="22"/>
          <w:szCs w:val="22"/>
          <w:lang w:val="en-ZA" w:eastAsia="en-US" w:bidi="en-US"/>
        </w:rPr>
      </w:pPr>
      <w:r w:rsidRPr="00503DCD">
        <w:rPr>
          <w:rFonts w:ascii="Cambria" w:hAnsi="Cambria"/>
          <w:sz w:val="22"/>
          <w:szCs w:val="22"/>
          <w:lang w:val="en-ZA" w:eastAsia="en-US" w:bidi="en-US"/>
        </w:rPr>
        <w:t>process using a spreadsheet</w:t>
      </w:r>
    </w:p>
    <w:p w:rsidR="00F16FDA" w:rsidRPr="00503DCD" w:rsidRDefault="00F16FDA" w:rsidP="00D0039A">
      <w:pPr>
        <w:numPr>
          <w:ilvl w:val="0"/>
          <w:numId w:val="8"/>
        </w:numPr>
        <w:spacing w:after="200" w:line="252" w:lineRule="auto"/>
        <w:ind w:left="1071" w:hanging="357"/>
        <w:rPr>
          <w:rFonts w:ascii="Cambria" w:hAnsi="Cambria"/>
          <w:sz w:val="22"/>
          <w:szCs w:val="22"/>
          <w:lang w:val="en-ZA" w:eastAsia="en-US" w:bidi="en-US"/>
        </w:rPr>
      </w:pPr>
      <w:r w:rsidRPr="00503DCD">
        <w:rPr>
          <w:rFonts w:ascii="Cambria" w:hAnsi="Cambria"/>
          <w:sz w:val="22"/>
          <w:szCs w:val="22"/>
          <w:lang w:val="en-ZA" w:eastAsia="en-US" w:bidi="en-US"/>
        </w:rPr>
        <w:t>capture and manipulate using a database—perform queries and generate reports.</w:t>
      </w:r>
    </w:p>
    <w:p w:rsidR="00F16FDA" w:rsidRPr="00503DCD" w:rsidRDefault="003D2612" w:rsidP="004B0E88">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Identify</w:t>
      </w:r>
      <w:r w:rsidR="00F16FDA" w:rsidRPr="00503DCD">
        <w:rPr>
          <w:rFonts w:ascii="Cambria" w:hAnsi="Cambria"/>
          <w:sz w:val="22"/>
          <w:szCs w:val="22"/>
          <w:lang w:val="en-ZA" w:eastAsia="en-US" w:bidi="en-US"/>
        </w:rPr>
        <w:t xml:space="preserve"> headings</w:t>
      </w:r>
      <w:r w:rsidR="00A107DD">
        <w:rPr>
          <w:rFonts w:ascii="Cambria" w:hAnsi="Cambria"/>
          <w:sz w:val="22"/>
          <w:szCs w:val="22"/>
          <w:lang w:val="en-ZA" w:eastAsia="en-US" w:bidi="en-US"/>
        </w:rPr>
        <w:t xml:space="preserve"> related to the investigation</w:t>
      </w:r>
      <w:r w:rsidR="00F16FDA" w:rsidRPr="00503DCD">
        <w:rPr>
          <w:rFonts w:ascii="Cambria" w:hAnsi="Cambria"/>
          <w:sz w:val="22"/>
          <w:szCs w:val="22"/>
          <w:lang w:val="en-ZA" w:eastAsia="en-US" w:bidi="en-US"/>
        </w:rPr>
        <w:t xml:space="preserve"> (at least four) which you can use to organise your</w:t>
      </w:r>
      <w:r w:rsidRPr="00503DCD">
        <w:rPr>
          <w:rFonts w:ascii="Cambria" w:hAnsi="Cambria"/>
          <w:sz w:val="22"/>
          <w:szCs w:val="22"/>
          <w:lang w:val="en-ZA" w:eastAsia="en-US" w:bidi="en-US"/>
        </w:rPr>
        <w:t xml:space="preserve"> questions and</w:t>
      </w:r>
      <w:r w:rsidR="00F16FDA" w:rsidRPr="00503DCD">
        <w:rPr>
          <w:rFonts w:ascii="Cambria" w:hAnsi="Cambria"/>
          <w:sz w:val="22"/>
          <w:szCs w:val="22"/>
          <w:lang w:val="en-ZA" w:eastAsia="en-US" w:bidi="en-US"/>
        </w:rPr>
        <w:t xml:space="preserve"> information. </w:t>
      </w:r>
      <w:r w:rsidRPr="00503DCD">
        <w:rPr>
          <w:rFonts w:ascii="Cambria" w:hAnsi="Cambria"/>
          <w:sz w:val="22"/>
          <w:szCs w:val="22"/>
          <w:lang w:val="en-ZA" w:eastAsia="en-US" w:bidi="en-US"/>
        </w:rPr>
        <w:t xml:space="preserve">Place each </w:t>
      </w:r>
      <w:r w:rsidR="005C7281" w:rsidRPr="00503DCD">
        <w:rPr>
          <w:rFonts w:ascii="Cambria" w:hAnsi="Cambria"/>
          <w:sz w:val="22"/>
          <w:szCs w:val="22"/>
          <w:lang w:val="en-ZA" w:eastAsia="en-US" w:bidi="en-US"/>
        </w:rPr>
        <w:t>question under an appropriate heading.</w:t>
      </w:r>
    </w:p>
    <w:p w:rsidR="00F16FDA" w:rsidRPr="00503DCD" w:rsidRDefault="005C7281" w:rsidP="004B0E88">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C</w:t>
      </w:r>
      <w:r w:rsidR="00F16FDA" w:rsidRPr="00503DCD">
        <w:rPr>
          <w:rFonts w:ascii="Cambria" w:hAnsi="Cambria"/>
          <w:sz w:val="22"/>
          <w:szCs w:val="22"/>
          <w:lang w:val="en-ZA" w:eastAsia="en-US" w:bidi="en-US"/>
        </w:rPr>
        <w:t>omplete your list of questions (at least 15).</w:t>
      </w:r>
      <w:r w:rsidR="004D4475" w:rsidRPr="00503DCD">
        <w:rPr>
          <w:rFonts w:ascii="Cambria" w:hAnsi="Cambria"/>
          <w:sz w:val="22"/>
          <w:szCs w:val="22"/>
          <w:lang w:val="en-ZA" w:eastAsia="en-US" w:bidi="en-US"/>
        </w:rPr>
        <w:t xml:space="preserve"> See </w:t>
      </w:r>
      <w:r w:rsidR="004D4475" w:rsidRPr="00503DCD">
        <w:rPr>
          <w:rFonts w:ascii="Cambria" w:hAnsi="Cambria"/>
          <w:b/>
          <w:sz w:val="22"/>
          <w:szCs w:val="22"/>
          <w:lang w:val="en-ZA" w:eastAsia="en-US" w:bidi="en-US"/>
        </w:rPr>
        <w:t>Annexure A</w:t>
      </w:r>
      <w:r w:rsidR="004D4475" w:rsidRPr="00503DCD">
        <w:rPr>
          <w:rFonts w:ascii="Cambria" w:hAnsi="Cambria"/>
          <w:sz w:val="22"/>
          <w:szCs w:val="22"/>
          <w:lang w:val="en-ZA" w:eastAsia="en-US" w:bidi="en-US"/>
        </w:rPr>
        <w:t xml:space="preserve"> for some ideas.</w:t>
      </w:r>
    </w:p>
    <w:p w:rsidR="00F16FDA" w:rsidRPr="00503DCD" w:rsidRDefault="00F16FDA" w:rsidP="004B0E88">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Evaluate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of the questions. </w:t>
      </w:r>
      <w:r w:rsidR="005C7281" w:rsidRPr="00503DCD">
        <w:rPr>
          <w:rFonts w:ascii="Cambria" w:hAnsi="Cambria"/>
          <w:sz w:val="22"/>
          <w:szCs w:val="22"/>
          <w:lang w:val="en-ZA" w:eastAsia="en-US" w:bidi="en-US"/>
        </w:rPr>
        <w:t xml:space="preserve">You need a variety of question types. </w:t>
      </w:r>
      <w:r w:rsidRPr="00503DCD">
        <w:rPr>
          <w:rFonts w:ascii="Cambria" w:hAnsi="Cambria"/>
          <w:sz w:val="22"/>
          <w:szCs w:val="22"/>
          <w:lang w:val="en-ZA" w:eastAsia="en-US" w:bidi="en-US"/>
        </w:rPr>
        <w:t>Check for different types of questions or questions that show different levels of thinking, e.g. questions that will</w:t>
      </w:r>
    </w:p>
    <w:p w:rsidR="00F16FDA" w:rsidRPr="00503DCD" w:rsidRDefault="00F16FDA" w:rsidP="004B0E88">
      <w:pPr>
        <w:pStyle w:val="ListParagraph"/>
        <w:numPr>
          <w:ilvl w:val="0"/>
          <w:numId w:val="38"/>
        </w:numPr>
        <w:ind w:left="1434" w:hanging="357"/>
        <w:contextualSpacing w:val="0"/>
        <w:rPr>
          <w:lang w:val="en-ZA"/>
        </w:rPr>
      </w:pPr>
      <w:r w:rsidRPr="00503DCD">
        <w:rPr>
          <w:lang w:val="en-ZA"/>
        </w:rPr>
        <w:lastRenderedPageBreak/>
        <w:t>provide facts (who, when, where, what, how many, etc.)</w:t>
      </w:r>
    </w:p>
    <w:p w:rsidR="00F16FDA" w:rsidRPr="00503DCD" w:rsidRDefault="00F16FDA" w:rsidP="004B0E88">
      <w:pPr>
        <w:pStyle w:val="ListParagraph"/>
        <w:numPr>
          <w:ilvl w:val="0"/>
          <w:numId w:val="39"/>
        </w:numPr>
        <w:ind w:left="1434" w:hanging="357"/>
        <w:contextualSpacing w:val="0"/>
        <w:rPr>
          <w:lang w:val="en-ZA"/>
        </w:rPr>
      </w:pPr>
      <w:r w:rsidRPr="00503DCD">
        <w:rPr>
          <w:lang w:val="en-ZA"/>
        </w:rPr>
        <w:t>direct enquiry, examination, investigation (why, how, etc.)</w:t>
      </w:r>
    </w:p>
    <w:p w:rsidR="00F16FDA" w:rsidRPr="00503DCD" w:rsidRDefault="00F16FDA" w:rsidP="004B0E88">
      <w:pPr>
        <w:pStyle w:val="ListParagraph"/>
        <w:numPr>
          <w:ilvl w:val="0"/>
          <w:numId w:val="40"/>
        </w:numPr>
        <w:ind w:left="1434" w:hanging="357"/>
        <w:contextualSpacing w:val="0"/>
        <w:rPr>
          <w:lang w:val="en-ZA"/>
        </w:rPr>
      </w:pPr>
      <w:r w:rsidRPr="00503DCD">
        <w:rPr>
          <w:lang w:val="en-ZA"/>
        </w:rPr>
        <w:t>support predictions or help with adjustments (what if, if, etc.)</w:t>
      </w:r>
    </w:p>
    <w:p w:rsidR="00F16FDA" w:rsidRPr="00503DCD" w:rsidRDefault="00F16FDA" w:rsidP="004B0E88">
      <w:pPr>
        <w:pStyle w:val="ListParagraph"/>
        <w:numPr>
          <w:ilvl w:val="0"/>
          <w:numId w:val="41"/>
        </w:numPr>
        <w:ind w:left="1434" w:hanging="357"/>
        <w:contextualSpacing w:val="0"/>
        <w:rPr>
          <w:lang w:val="en-ZA"/>
        </w:rPr>
      </w:pPr>
      <w:r w:rsidRPr="00503DCD">
        <w:rPr>
          <w:lang w:val="en-ZA"/>
        </w:rPr>
        <w:t xml:space="preserve">support judgement or help to </w:t>
      </w:r>
      <w:r w:rsidR="00A22571" w:rsidRPr="00503DCD">
        <w:rPr>
          <w:lang w:val="en-ZA"/>
        </w:rPr>
        <w:t xml:space="preserve">evaluate, </w:t>
      </w:r>
      <w:r w:rsidRPr="00503DCD">
        <w:rPr>
          <w:lang w:val="en-ZA"/>
        </w:rPr>
        <w:t>critique, review or find meaning (would it be better if, what recommendation, what would be best, etc.)</w:t>
      </w:r>
    </w:p>
    <w:p w:rsidR="005C7281" w:rsidRPr="00503DCD" w:rsidRDefault="005C7281" w:rsidP="005C7281">
      <w:pPr>
        <w:spacing w:after="200" w:line="252" w:lineRule="auto"/>
        <w:ind w:left="720"/>
        <w:rPr>
          <w:rFonts w:ascii="Cambria" w:hAnsi="Cambria"/>
          <w:sz w:val="22"/>
          <w:szCs w:val="22"/>
          <w:lang w:val="en-ZA" w:eastAsia="en-US" w:bidi="en-US"/>
        </w:rPr>
      </w:pPr>
      <w:r w:rsidRPr="00503DCD">
        <w:rPr>
          <w:rFonts w:ascii="Cambria" w:hAnsi="Cambria"/>
          <w:sz w:val="22"/>
          <w:szCs w:val="22"/>
          <w:lang w:val="en-ZA" w:eastAsia="en-US" w:bidi="en-US"/>
        </w:rPr>
        <w:t xml:space="preserve">Collectively, your questions should represent at least </w:t>
      </w:r>
      <w:r w:rsidRPr="00503DCD">
        <w:rPr>
          <w:rFonts w:ascii="Cambria" w:hAnsi="Cambria"/>
          <w:b/>
          <w:i/>
          <w:sz w:val="22"/>
          <w:szCs w:val="22"/>
          <w:lang w:val="en-ZA" w:eastAsia="en-US" w:bidi="en-US"/>
        </w:rPr>
        <w:t>three</w:t>
      </w:r>
      <w:r w:rsidRPr="00503DCD">
        <w:rPr>
          <w:rFonts w:ascii="Cambria" w:hAnsi="Cambria"/>
          <w:sz w:val="22"/>
          <w:szCs w:val="22"/>
          <w:lang w:val="en-ZA" w:eastAsia="en-US" w:bidi="en-US"/>
        </w:rPr>
        <w:t xml:space="preserve"> different </w:t>
      </w:r>
      <w:r w:rsidR="00A22571" w:rsidRPr="00503DCD">
        <w:rPr>
          <w:rFonts w:ascii="Cambria" w:hAnsi="Cambria"/>
          <w:sz w:val="22"/>
          <w:szCs w:val="22"/>
          <w:lang w:val="en-ZA" w:eastAsia="en-US" w:bidi="en-US"/>
        </w:rPr>
        <w:t>types/</w:t>
      </w:r>
      <w:r w:rsidRPr="00503DCD">
        <w:rPr>
          <w:rFonts w:ascii="Cambria" w:hAnsi="Cambria"/>
          <w:sz w:val="22"/>
          <w:szCs w:val="22"/>
          <w:lang w:val="en-ZA" w:eastAsia="en-US" w:bidi="en-US"/>
        </w:rPr>
        <w:t>levels.</w:t>
      </w:r>
    </w:p>
    <w:p w:rsidR="00A22571" w:rsidRPr="00503DCD" w:rsidRDefault="00A22571" w:rsidP="004B0E88">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Check your final list of headings and questions against the task definition and the </w:t>
      </w:r>
      <w:r w:rsidR="00C411E8"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to make sure that you stay focused on the problem and the task.</w:t>
      </w:r>
    </w:p>
    <w:p w:rsidR="00F16FDA" w:rsidRPr="00503DCD" w:rsidRDefault="005C7281" w:rsidP="004B0E88">
      <w:pPr>
        <w:numPr>
          <w:ilvl w:val="0"/>
          <w:numId w:val="33"/>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Rework or change questions should it be necessary and finalise </w:t>
      </w:r>
      <w:r w:rsidRPr="00503DCD">
        <w:rPr>
          <w:rFonts w:ascii="Cambria" w:hAnsi="Cambria"/>
          <w:b/>
          <w:i/>
          <w:sz w:val="22"/>
          <w:szCs w:val="22"/>
          <w:lang w:val="en-ZA" w:eastAsia="en-US" w:bidi="en-US"/>
        </w:rPr>
        <w:t>your</w:t>
      </w:r>
      <w:r w:rsidRPr="00503DCD">
        <w:rPr>
          <w:rFonts w:ascii="Cambria" w:hAnsi="Cambria"/>
          <w:sz w:val="22"/>
          <w:szCs w:val="22"/>
          <w:lang w:val="en-ZA" w:eastAsia="en-US" w:bidi="en-US"/>
        </w:rPr>
        <w:t xml:space="preserve"> list of headings </w:t>
      </w:r>
      <w:r w:rsidR="00A22571" w:rsidRPr="00503DCD">
        <w:rPr>
          <w:rFonts w:ascii="Cambria" w:hAnsi="Cambria"/>
          <w:sz w:val="22"/>
          <w:szCs w:val="22"/>
          <w:lang w:val="en-ZA" w:eastAsia="en-US" w:bidi="en-US"/>
        </w:rPr>
        <w:t xml:space="preserve">(at least four) </w:t>
      </w:r>
      <w:r w:rsidRPr="00503DCD">
        <w:rPr>
          <w:rFonts w:ascii="Cambria" w:hAnsi="Cambria"/>
          <w:sz w:val="22"/>
          <w:szCs w:val="22"/>
          <w:lang w:val="en-ZA" w:eastAsia="en-US" w:bidi="en-US"/>
        </w:rPr>
        <w:t>and questions</w:t>
      </w:r>
      <w:r w:rsidR="00A22571" w:rsidRPr="00503DCD">
        <w:rPr>
          <w:rFonts w:ascii="Cambria" w:hAnsi="Cambria"/>
          <w:sz w:val="22"/>
          <w:szCs w:val="22"/>
          <w:lang w:val="en-ZA" w:eastAsia="en-US" w:bidi="en-US"/>
        </w:rPr>
        <w:t xml:space="preserve"> (at least 15) which </w:t>
      </w:r>
      <w:r w:rsidR="00A22571" w:rsidRPr="00503DCD">
        <w:rPr>
          <w:rFonts w:ascii="Cambria" w:hAnsi="Cambria"/>
          <w:b/>
          <w:i/>
          <w:sz w:val="22"/>
          <w:szCs w:val="22"/>
          <w:lang w:val="en-ZA" w:eastAsia="en-US" w:bidi="en-US"/>
        </w:rPr>
        <w:t>you</w:t>
      </w:r>
      <w:r w:rsidR="00A22571" w:rsidRPr="00503DCD">
        <w:rPr>
          <w:rFonts w:ascii="Cambria" w:hAnsi="Cambria"/>
          <w:sz w:val="22"/>
          <w:szCs w:val="22"/>
          <w:lang w:val="en-ZA" w:eastAsia="en-US" w:bidi="en-US"/>
        </w:rPr>
        <w:t xml:space="preserve"> will use to complete your project</w:t>
      </w:r>
      <w:r w:rsidR="00F16FDA" w:rsidRPr="00503DCD">
        <w:rPr>
          <w:rFonts w:ascii="Cambria" w:hAnsi="Cambria"/>
          <w:sz w:val="22"/>
          <w:szCs w:val="22"/>
          <w:lang w:val="en-ZA" w:eastAsia="en-US" w:bidi="en-US"/>
        </w:rPr>
        <w:t>.</w:t>
      </w:r>
    </w:p>
    <w:p w:rsidR="00F16FDA" w:rsidRPr="00503DCD" w:rsidRDefault="00F81CA3"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Finalise</w:t>
      </w:r>
      <w:r w:rsidR="00F16FDA" w:rsidRPr="00503DCD">
        <w:rPr>
          <w:rFonts w:ascii="Cambria" w:hAnsi="Cambria"/>
          <w:b/>
          <w:lang w:val="en-ZA" w:eastAsia="en-US" w:bidi="en-US"/>
        </w:rPr>
        <w:t xml:space="preserve"> the questionnaire</w:t>
      </w:r>
    </w:p>
    <w:p w:rsidR="00F16FDA" w:rsidRPr="00503DCD" w:rsidRDefault="00A22571"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To collect data and information that you may not find in other sources or to sup</w:t>
      </w:r>
      <w:r w:rsidR="00851869" w:rsidRPr="00503DCD">
        <w:rPr>
          <w:rFonts w:ascii="Cambria" w:hAnsi="Cambria"/>
          <w:sz w:val="22"/>
          <w:szCs w:val="22"/>
          <w:lang w:val="en-ZA" w:eastAsia="en-US" w:bidi="en-US"/>
        </w:rPr>
        <w:t xml:space="preserve">port data or information </w:t>
      </w:r>
      <w:r w:rsidRPr="00503DCD">
        <w:rPr>
          <w:rFonts w:ascii="Cambria" w:hAnsi="Cambria"/>
          <w:sz w:val="22"/>
          <w:szCs w:val="22"/>
          <w:lang w:val="en-ZA" w:eastAsia="en-US" w:bidi="en-US"/>
        </w:rPr>
        <w:t>in other sources, you need to set a questionnaire</w:t>
      </w:r>
      <w:r w:rsidR="00F16FDA" w:rsidRPr="00503DCD">
        <w:rPr>
          <w:rFonts w:ascii="Cambria" w:hAnsi="Cambria"/>
          <w:sz w:val="22"/>
          <w:szCs w:val="22"/>
          <w:lang w:val="en-ZA" w:eastAsia="en-US" w:bidi="en-US"/>
        </w:rPr>
        <w:t>.</w:t>
      </w:r>
    </w:p>
    <w:p w:rsidR="004B0E88" w:rsidRPr="00503DCD" w:rsidRDefault="00F16FDA" w:rsidP="00D0039A">
      <w:pPr>
        <w:numPr>
          <w:ilvl w:val="0"/>
          <w:numId w:val="7"/>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The questions in the questionnaire should </w:t>
      </w:r>
      <w:r w:rsidR="004B0E88" w:rsidRPr="00503DCD">
        <w:rPr>
          <w:rFonts w:ascii="Cambria" w:hAnsi="Cambria"/>
          <w:sz w:val="22"/>
          <w:szCs w:val="22"/>
          <w:lang w:val="en-ZA" w:eastAsia="en-US" w:bidi="en-US"/>
        </w:rPr>
        <w:t>help you to gather data/information from people (i.e. data/information not likely found in other sources</w:t>
      </w:r>
      <w:r w:rsidR="00A107DD">
        <w:rPr>
          <w:rFonts w:ascii="Cambria" w:hAnsi="Cambria"/>
          <w:sz w:val="22"/>
          <w:szCs w:val="22"/>
          <w:lang w:val="en-ZA" w:eastAsia="en-US" w:bidi="en-US"/>
        </w:rPr>
        <w:t>, e.g. opinions, preferences</w:t>
      </w:r>
      <w:r w:rsidR="004B0E88" w:rsidRPr="00503DCD">
        <w:rPr>
          <w:rFonts w:ascii="Cambria" w:hAnsi="Cambria"/>
          <w:sz w:val="22"/>
          <w:szCs w:val="22"/>
          <w:lang w:val="en-ZA" w:eastAsia="en-US" w:bidi="en-US"/>
        </w:rPr>
        <w:t>) such as</w:t>
      </w:r>
    </w:p>
    <w:p w:rsidR="00F16FDA" w:rsidRPr="00503DCD" w:rsidRDefault="00C411E8" w:rsidP="00D0039A">
      <w:pPr>
        <w:numPr>
          <w:ilvl w:val="0"/>
          <w:numId w:val="8"/>
        </w:numPr>
        <w:spacing w:after="200" w:line="252" w:lineRule="auto"/>
        <w:ind w:left="1071" w:hanging="357"/>
        <w:contextualSpacing/>
        <w:rPr>
          <w:rFonts w:ascii="Cambria" w:hAnsi="Cambria"/>
          <w:sz w:val="22"/>
          <w:szCs w:val="22"/>
          <w:lang w:val="en-ZA" w:eastAsia="en-US" w:bidi="en-US"/>
        </w:rPr>
      </w:pPr>
      <w:r w:rsidRPr="00503DCD">
        <w:rPr>
          <w:rFonts w:ascii="Cambria" w:hAnsi="Cambria"/>
          <w:sz w:val="22"/>
          <w:szCs w:val="22"/>
          <w:lang w:val="en-ZA" w:eastAsia="en-US" w:bidi="en-US"/>
        </w:rPr>
        <w:t>what people look for in a career</w:t>
      </w:r>
      <w:r w:rsidR="0097721E" w:rsidRPr="00503DCD">
        <w:rPr>
          <w:rFonts w:ascii="Cambria" w:hAnsi="Cambria"/>
          <w:sz w:val="22"/>
          <w:szCs w:val="22"/>
          <w:lang w:val="en-ZA" w:eastAsia="en-US" w:bidi="en-US"/>
        </w:rPr>
        <w:t>, which universities they recommend, what they think is important to look at when deciding on a career, e.g. working hours</w:t>
      </w:r>
      <w:r w:rsidR="00F16FDA" w:rsidRPr="00503DCD">
        <w:rPr>
          <w:rFonts w:ascii="Cambria" w:hAnsi="Cambria"/>
          <w:sz w:val="22"/>
          <w:szCs w:val="22"/>
          <w:lang w:val="en-ZA" w:eastAsia="en-US" w:bidi="en-US"/>
        </w:rPr>
        <w:t xml:space="preserve"> </w:t>
      </w:r>
    </w:p>
    <w:p w:rsidR="00F16FDA" w:rsidRPr="00503DCD" w:rsidRDefault="00F16FDA" w:rsidP="00D0039A">
      <w:pPr>
        <w:numPr>
          <w:ilvl w:val="0"/>
          <w:numId w:val="8"/>
        </w:numPr>
        <w:spacing w:after="200" w:line="252" w:lineRule="auto"/>
        <w:ind w:left="1071" w:hanging="357"/>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what </w:t>
      </w:r>
      <w:r w:rsidR="0097721E" w:rsidRPr="00503DCD">
        <w:rPr>
          <w:rFonts w:ascii="Cambria" w:hAnsi="Cambria"/>
          <w:sz w:val="22"/>
          <w:szCs w:val="22"/>
          <w:lang w:val="en-ZA" w:eastAsia="en-US" w:bidi="en-US"/>
        </w:rPr>
        <w:t>people</w:t>
      </w:r>
      <w:r w:rsidRPr="00503DCD">
        <w:rPr>
          <w:rFonts w:ascii="Cambria" w:hAnsi="Cambria"/>
          <w:sz w:val="22"/>
          <w:szCs w:val="22"/>
          <w:lang w:val="en-ZA" w:eastAsia="en-US" w:bidi="en-US"/>
        </w:rPr>
        <w:t xml:space="preserve"> know and have experienced with regard to </w:t>
      </w:r>
      <w:r w:rsidR="00C411E8" w:rsidRPr="00503DCD">
        <w:rPr>
          <w:rFonts w:ascii="Cambria" w:hAnsi="Cambria"/>
          <w:sz w:val="22"/>
          <w:szCs w:val="22"/>
          <w:lang w:val="en-ZA" w:eastAsia="en-US" w:bidi="en-US"/>
        </w:rPr>
        <w:t>a specific career</w:t>
      </w:r>
      <w:r w:rsidR="00A107DD">
        <w:rPr>
          <w:rFonts w:ascii="Cambria" w:hAnsi="Cambria"/>
          <w:sz w:val="22"/>
          <w:szCs w:val="22"/>
          <w:lang w:val="en-ZA" w:eastAsia="en-US" w:bidi="en-US"/>
        </w:rPr>
        <w:t xml:space="preserve"> (e.g.</w:t>
      </w:r>
      <w:r w:rsidR="0097721E" w:rsidRPr="00503DCD">
        <w:rPr>
          <w:rFonts w:ascii="Cambria" w:hAnsi="Cambria"/>
          <w:sz w:val="22"/>
          <w:szCs w:val="22"/>
          <w:lang w:val="en-ZA" w:eastAsia="en-US" w:bidi="en-US"/>
        </w:rPr>
        <w:t xml:space="preserve"> people practicing that career</w:t>
      </w:r>
      <w:r w:rsidR="00A107DD">
        <w:rPr>
          <w:rFonts w:ascii="Cambria" w:hAnsi="Cambria"/>
          <w:sz w:val="22"/>
          <w:szCs w:val="22"/>
          <w:lang w:val="en-ZA" w:eastAsia="en-US" w:bidi="en-US"/>
        </w:rPr>
        <w:t>)</w:t>
      </w:r>
    </w:p>
    <w:p w:rsidR="00F81CA3" w:rsidRPr="00503DCD" w:rsidRDefault="00D96F4A" w:rsidP="00D0039A">
      <w:pPr>
        <w:numPr>
          <w:ilvl w:val="0"/>
          <w:numId w:val="8"/>
        </w:numPr>
        <w:spacing w:after="200" w:line="252" w:lineRule="auto"/>
        <w:ind w:left="1071" w:hanging="357"/>
        <w:rPr>
          <w:rFonts w:ascii="Cambria" w:hAnsi="Cambria"/>
          <w:sz w:val="22"/>
          <w:szCs w:val="22"/>
          <w:lang w:val="en-ZA" w:eastAsia="en-US" w:bidi="en-US"/>
        </w:rPr>
      </w:pPr>
      <w:proofErr w:type="gramStart"/>
      <w:r w:rsidRPr="00503DCD">
        <w:rPr>
          <w:rFonts w:ascii="Cambria" w:hAnsi="Cambria"/>
          <w:sz w:val="22"/>
          <w:szCs w:val="22"/>
          <w:lang w:val="en-ZA" w:eastAsia="en-US" w:bidi="en-US"/>
        </w:rPr>
        <w:t>aspects</w:t>
      </w:r>
      <w:proofErr w:type="gramEnd"/>
      <w:r w:rsidRPr="00503DCD">
        <w:rPr>
          <w:rFonts w:ascii="Cambria" w:hAnsi="Cambria"/>
          <w:sz w:val="22"/>
          <w:szCs w:val="22"/>
          <w:lang w:val="en-ZA" w:eastAsia="en-US" w:bidi="en-US"/>
        </w:rPr>
        <w:t xml:space="preserve"> that could help you with self-assessment, e.g. </w:t>
      </w:r>
      <w:r w:rsidR="00F81CA3" w:rsidRPr="00503DCD">
        <w:rPr>
          <w:rFonts w:ascii="Cambria" w:hAnsi="Cambria"/>
          <w:sz w:val="22"/>
          <w:szCs w:val="22"/>
          <w:lang w:val="en-ZA" w:eastAsia="en-US" w:bidi="en-US"/>
        </w:rPr>
        <w:t>how other people</w:t>
      </w:r>
      <w:r w:rsidR="00976282" w:rsidRPr="00503DCD">
        <w:rPr>
          <w:rFonts w:ascii="Cambria" w:hAnsi="Cambria"/>
          <w:sz w:val="22"/>
          <w:szCs w:val="22"/>
          <w:lang w:val="en-ZA" w:eastAsia="en-US" w:bidi="en-US"/>
        </w:rPr>
        <w:t xml:space="preserve"> (especially those close to you)</w:t>
      </w:r>
      <w:r w:rsidR="00F81CA3" w:rsidRPr="00503DCD">
        <w:rPr>
          <w:rFonts w:ascii="Cambria" w:hAnsi="Cambria"/>
          <w:sz w:val="22"/>
          <w:szCs w:val="22"/>
          <w:lang w:val="en-ZA" w:eastAsia="en-US" w:bidi="en-US"/>
        </w:rPr>
        <w:t xml:space="preserve"> view </w:t>
      </w:r>
      <w:r w:rsidR="00F81CA3" w:rsidRPr="00503DCD">
        <w:rPr>
          <w:rFonts w:ascii="Cambria" w:hAnsi="Cambria"/>
          <w:i/>
          <w:sz w:val="22"/>
          <w:szCs w:val="22"/>
          <w:lang w:val="en-ZA" w:eastAsia="en-US" w:bidi="en-US"/>
        </w:rPr>
        <w:t>your</w:t>
      </w:r>
      <w:r w:rsidR="00F81CA3" w:rsidRPr="00503DCD">
        <w:rPr>
          <w:rFonts w:ascii="Cambria" w:hAnsi="Cambria"/>
          <w:sz w:val="22"/>
          <w:szCs w:val="22"/>
          <w:lang w:val="en-ZA" w:eastAsia="en-US" w:bidi="en-US"/>
        </w:rPr>
        <w:t xml:space="preserve"> abilities</w:t>
      </w:r>
      <w:r w:rsidR="00976282" w:rsidRPr="00503DCD">
        <w:rPr>
          <w:rFonts w:ascii="Cambria" w:hAnsi="Cambria"/>
          <w:sz w:val="22"/>
          <w:szCs w:val="22"/>
          <w:lang w:val="en-ZA" w:eastAsia="en-US" w:bidi="en-US"/>
        </w:rPr>
        <w:t>, strengths and weaknesses</w:t>
      </w:r>
      <w:r w:rsidR="0097721E" w:rsidRPr="00503DCD">
        <w:rPr>
          <w:rFonts w:ascii="Cambria" w:hAnsi="Cambria"/>
          <w:sz w:val="22"/>
          <w:szCs w:val="22"/>
          <w:lang w:val="en-ZA" w:eastAsia="en-US" w:bidi="en-US"/>
        </w:rPr>
        <w:t>, which career they think suits you, etc.</w:t>
      </w:r>
      <w:r w:rsidR="00F81CA3" w:rsidRPr="00503DCD">
        <w:rPr>
          <w:rFonts w:ascii="Cambria" w:hAnsi="Cambria"/>
          <w:sz w:val="22"/>
          <w:szCs w:val="22"/>
          <w:lang w:val="en-ZA" w:eastAsia="en-US" w:bidi="en-US"/>
        </w:rPr>
        <w:t xml:space="preserve"> </w:t>
      </w:r>
    </w:p>
    <w:p w:rsidR="00F16FDA" w:rsidRPr="00503DCD" w:rsidRDefault="00F16FDA" w:rsidP="00D0039A">
      <w:pPr>
        <w:numPr>
          <w:ilvl w:val="0"/>
          <w:numId w:val="7"/>
        </w:numPr>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Remember that questions with only one answer or questions where people can choose an answer from a list are often easier to process.</w:t>
      </w:r>
    </w:p>
    <w:p w:rsidR="00851869" w:rsidRPr="00503DCD" w:rsidRDefault="00F81CA3" w:rsidP="00D0039A">
      <w:pPr>
        <w:numPr>
          <w:ilvl w:val="0"/>
          <w:numId w:val="7"/>
        </w:numPr>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Design the</w:t>
      </w:r>
      <w:r w:rsidR="00851869" w:rsidRPr="00503DCD">
        <w:rPr>
          <w:rFonts w:ascii="Cambria" w:hAnsi="Cambria"/>
          <w:sz w:val="22"/>
          <w:szCs w:val="22"/>
          <w:lang w:val="en-ZA" w:eastAsia="en-US" w:bidi="en-US"/>
        </w:rPr>
        <w:t xml:space="preserve"> questionnaire </w:t>
      </w:r>
      <w:r w:rsidRPr="00503DCD">
        <w:rPr>
          <w:rFonts w:ascii="Cambria" w:hAnsi="Cambria"/>
          <w:sz w:val="22"/>
          <w:szCs w:val="22"/>
          <w:lang w:val="en-ZA" w:eastAsia="en-US" w:bidi="en-US"/>
        </w:rPr>
        <w:t xml:space="preserve">to </w:t>
      </w:r>
      <w:r w:rsidR="0039135D" w:rsidRPr="00503DCD">
        <w:rPr>
          <w:rFonts w:ascii="Cambria" w:hAnsi="Cambria"/>
          <w:sz w:val="22"/>
          <w:szCs w:val="22"/>
          <w:lang w:val="en-ZA" w:eastAsia="en-US" w:bidi="en-US"/>
        </w:rPr>
        <w:t>suit</w:t>
      </w:r>
      <w:r w:rsidRPr="00503DCD">
        <w:rPr>
          <w:rFonts w:ascii="Cambria" w:hAnsi="Cambria"/>
          <w:sz w:val="22"/>
          <w:szCs w:val="22"/>
          <w:lang w:val="en-ZA" w:eastAsia="en-US" w:bidi="en-US"/>
        </w:rPr>
        <w:t xml:space="preserve"> the way in which it will be administered, e.g. </w:t>
      </w:r>
      <w:r w:rsidR="00851869" w:rsidRPr="00503DCD">
        <w:rPr>
          <w:rFonts w:ascii="Cambria" w:hAnsi="Cambria"/>
          <w:sz w:val="22"/>
          <w:szCs w:val="22"/>
          <w:lang w:val="en-ZA" w:eastAsia="en-US" w:bidi="en-US"/>
        </w:rPr>
        <w:t>use content controls/form fields</w:t>
      </w:r>
      <w:r w:rsidR="000E36B7" w:rsidRPr="00503DCD">
        <w:rPr>
          <w:rFonts w:ascii="Cambria" w:hAnsi="Cambria"/>
          <w:sz w:val="22"/>
          <w:szCs w:val="22"/>
          <w:lang w:val="en-ZA" w:eastAsia="en-US" w:bidi="en-US"/>
        </w:rPr>
        <w:t xml:space="preserve"> to enable respondents to complete them electronically and for you to easily save the data.</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Gather information and data</w:t>
      </w:r>
    </w:p>
    <w:p w:rsidR="009F4B48" w:rsidRPr="00503DCD" w:rsidRDefault="009F4B48"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w:t>
      </w:r>
      <w:r w:rsidR="00851869" w:rsidRPr="00503DCD">
        <w:rPr>
          <w:rFonts w:ascii="Cambria" w:hAnsi="Cambria"/>
          <w:sz w:val="22"/>
          <w:szCs w:val="22"/>
          <w:lang w:val="en-ZA" w:eastAsia="en-US" w:bidi="en-US"/>
        </w:rPr>
        <w:t>find</w:t>
      </w:r>
      <w:r w:rsidRPr="00503DCD">
        <w:rPr>
          <w:rFonts w:ascii="Cambria" w:hAnsi="Cambria"/>
          <w:sz w:val="22"/>
          <w:szCs w:val="22"/>
          <w:lang w:val="en-ZA" w:eastAsia="en-US" w:bidi="en-US"/>
        </w:rPr>
        <w:t xml:space="preserve"> information to solve the problem, you need </w:t>
      </w:r>
      <w:r w:rsidR="008829A1" w:rsidRPr="00503DCD">
        <w:rPr>
          <w:rFonts w:ascii="Cambria" w:hAnsi="Cambria"/>
          <w:sz w:val="22"/>
          <w:szCs w:val="22"/>
          <w:lang w:val="en-ZA" w:eastAsia="en-US" w:bidi="en-US"/>
        </w:rPr>
        <w:t>to</w:t>
      </w:r>
      <w:r w:rsidR="001D24DF"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identify</w:t>
      </w:r>
      <w:r w:rsidR="008829A1" w:rsidRPr="00503DCD">
        <w:rPr>
          <w:rFonts w:ascii="Cambria" w:hAnsi="Cambria"/>
          <w:sz w:val="22"/>
          <w:szCs w:val="22"/>
          <w:lang w:val="en-ZA" w:eastAsia="en-US" w:bidi="en-US"/>
        </w:rPr>
        <w:t xml:space="preserve"> possible sources of information</w:t>
      </w:r>
      <w:r w:rsidR="001D24DF" w:rsidRPr="00503DCD">
        <w:rPr>
          <w:rFonts w:ascii="Cambria" w:hAnsi="Cambria"/>
          <w:sz w:val="22"/>
          <w:szCs w:val="22"/>
          <w:lang w:val="en-ZA" w:eastAsia="en-US" w:bidi="en-US"/>
        </w:rPr>
        <w:t xml:space="preserve"> and gather quality information</w:t>
      </w:r>
      <w:r w:rsidR="008829A1" w:rsidRPr="00503DCD">
        <w:rPr>
          <w:rFonts w:ascii="Cambria" w:hAnsi="Cambria"/>
          <w:sz w:val="22"/>
          <w:szCs w:val="22"/>
          <w:lang w:val="en-ZA" w:eastAsia="en-US" w:bidi="en-US"/>
        </w:rPr>
        <w:t>.</w:t>
      </w:r>
    </w:p>
    <w:p w:rsidR="00F16FDA" w:rsidRPr="00503DCD" w:rsidRDefault="00F8198D" w:rsidP="00D0039A">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Use the</w:t>
      </w:r>
      <w:r w:rsidR="00F16FDA" w:rsidRPr="00503DCD">
        <w:rPr>
          <w:rFonts w:ascii="Cambria" w:hAnsi="Cambria"/>
          <w:sz w:val="22"/>
          <w:szCs w:val="22"/>
          <w:lang w:val="en-ZA" w:eastAsia="en-US" w:bidi="en-US"/>
        </w:rPr>
        <w:t xml:space="preserve"> headings </w:t>
      </w:r>
      <w:r w:rsidRPr="00503DCD">
        <w:rPr>
          <w:rFonts w:ascii="Cambria" w:hAnsi="Cambria"/>
          <w:sz w:val="22"/>
          <w:szCs w:val="22"/>
          <w:lang w:val="en-ZA" w:eastAsia="en-US" w:bidi="en-US"/>
        </w:rPr>
        <w:t xml:space="preserve">(at least four) </w:t>
      </w:r>
      <w:r w:rsidR="00F16FDA" w:rsidRPr="00503DCD">
        <w:rPr>
          <w:rFonts w:ascii="Cambria" w:hAnsi="Cambria"/>
          <w:sz w:val="22"/>
          <w:szCs w:val="22"/>
          <w:lang w:val="en-ZA" w:eastAsia="en-US" w:bidi="en-US"/>
        </w:rPr>
        <w:t xml:space="preserve">with </w:t>
      </w:r>
      <w:r w:rsidRPr="00503DCD">
        <w:rPr>
          <w:rFonts w:ascii="Cambria" w:hAnsi="Cambria"/>
          <w:sz w:val="22"/>
          <w:szCs w:val="22"/>
          <w:lang w:val="en-ZA" w:eastAsia="en-US" w:bidi="en-US"/>
        </w:rPr>
        <w:t xml:space="preserve">their </w:t>
      </w:r>
      <w:r w:rsidR="00F16FDA" w:rsidRPr="00503DCD">
        <w:rPr>
          <w:rFonts w:ascii="Cambria" w:hAnsi="Cambria"/>
          <w:sz w:val="22"/>
          <w:szCs w:val="22"/>
          <w:lang w:val="en-ZA" w:eastAsia="en-US" w:bidi="en-US"/>
        </w:rPr>
        <w:t>relevant questions from your final list.</w:t>
      </w:r>
    </w:p>
    <w:p w:rsidR="00F16FDA" w:rsidRPr="00503DCD" w:rsidRDefault="00F16FDA" w:rsidP="00D0039A">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For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complete a table like the one below. </w:t>
      </w:r>
    </w:p>
    <w:p w:rsidR="00F16FDA" w:rsidRPr="00503DCD" w:rsidRDefault="00F16FDA" w:rsidP="00D0039A">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Start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on a new page of your word processing document. </w:t>
      </w:r>
    </w:p>
    <w:p w:rsidR="00F16FDA" w:rsidRPr="00503DCD" w:rsidRDefault="00F16FDA" w:rsidP="00D0039A">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You must have </w:t>
      </w:r>
      <w:r w:rsidRPr="00503DCD">
        <w:rPr>
          <w:rFonts w:ascii="Cambria" w:hAnsi="Cambria"/>
          <w:i/>
          <w:sz w:val="22"/>
          <w:szCs w:val="22"/>
          <w:lang w:val="en-ZA" w:eastAsia="en-US" w:bidi="en-US"/>
        </w:rPr>
        <w:t>at least</w:t>
      </w:r>
      <w:r w:rsidR="00851869" w:rsidRPr="00503DCD">
        <w:rPr>
          <w:rFonts w:ascii="Cambria" w:hAnsi="Cambria"/>
          <w:sz w:val="22"/>
          <w:szCs w:val="22"/>
          <w:lang w:val="en-ZA" w:eastAsia="en-US" w:bidi="en-US"/>
        </w:rPr>
        <w:t xml:space="preserve"> 15</w:t>
      </w:r>
      <w:r w:rsidRPr="00503DCD">
        <w:rPr>
          <w:rFonts w:ascii="Cambria" w:hAnsi="Cambria"/>
          <w:sz w:val="22"/>
          <w:szCs w:val="22"/>
          <w:lang w:val="en-ZA" w:eastAsia="en-US" w:bidi="en-US"/>
        </w:rPr>
        <w:t xml:space="preserve"> questions in total.</w:t>
      </w:r>
    </w:p>
    <w:p w:rsidR="00F16FDA" w:rsidRPr="00503DCD" w:rsidRDefault="00F16FDA" w:rsidP="00D0039A">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Indicate the type or level of thinking for each question to show that you have thought about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of your questions.</w:t>
      </w:r>
    </w:p>
    <w:p w:rsidR="00F16FDA" w:rsidRPr="00503DCD" w:rsidRDefault="00F16FDA" w:rsidP="00D0039A">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For each question, write down a possible source where you are likely to find the information for that question</w:t>
      </w:r>
      <w:r w:rsidR="00851869" w:rsidRPr="00503DCD">
        <w:rPr>
          <w:rFonts w:ascii="Cambria" w:hAnsi="Cambria"/>
          <w:sz w:val="22"/>
          <w:szCs w:val="22"/>
          <w:lang w:val="en-ZA" w:eastAsia="en-US" w:bidi="en-US"/>
        </w:rPr>
        <w:t xml:space="preserve"> (you need not give any details about the source at this stage)</w:t>
      </w:r>
      <w:r w:rsidRPr="00503DCD">
        <w:rPr>
          <w:rFonts w:ascii="Cambria" w:hAnsi="Cambria"/>
          <w:sz w:val="22"/>
          <w:szCs w:val="22"/>
          <w:lang w:val="en-ZA" w:eastAsia="en-US" w:bidi="en-US"/>
        </w:rPr>
        <w:t>.</w:t>
      </w:r>
    </w:p>
    <w:p w:rsidR="00F16FDA" w:rsidRPr="007F63EC" w:rsidRDefault="00A172E1" w:rsidP="00D0039A">
      <w:pPr>
        <w:numPr>
          <w:ilvl w:val="0"/>
          <w:numId w:val="8"/>
        </w:numPr>
        <w:spacing w:after="200" w:line="252" w:lineRule="auto"/>
        <w:contextualSpacing/>
        <w:rPr>
          <w:rFonts w:ascii="Cambria" w:hAnsi="Cambria"/>
          <w:sz w:val="22"/>
          <w:szCs w:val="22"/>
          <w:lang w:val="en-ZA" w:eastAsia="en-US" w:bidi="en-US"/>
        </w:rPr>
      </w:pPr>
      <w:r w:rsidRPr="007F63EC">
        <w:rPr>
          <w:rFonts w:ascii="Cambria" w:hAnsi="Cambria"/>
          <w:sz w:val="22"/>
          <w:szCs w:val="22"/>
          <w:lang w:val="en-ZA" w:eastAsia="en-US" w:bidi="en-US"/>
        </w:rPr>
        <w:lastRenderedPageBreak/>
        <w:t xml:space="preserve">Use </w:t>
      </w:r>
      <w:r w:rsidR="00F16FDA" w:rsidRPr="007F63EC">
        <w:rPr>
          <w:rFonts w:ascii="Cambria" w:hAnsi="Cambria"/>
          <w:sz w:val="22"/>
          <w:szCs w:val="22"/>
          <w:lang w:val="en-ZA" w:eastAsia="en-US" w:bidi="en-US"/>
        </w:rPr>
        <w:t xml:space="preserve">the </w:t>
      </w:r>
      <w:r w:rsidR="00F16FDA" w:rsidRPr="007F63EC">
        <w:rPr>
          <w:rFonts w:ascii="Cambria" w:hAnsi="Cambria"/>
          <w:i/>
          <w:sz w:val="22"/>
          <w:szCs w:val="22"/>
          <w:lang w:val="en-ZA" w:eastAsia="en-US" w:bidi="en-US"/>
        </w:rPr>
        <w:t>Internet</w:t>
      </w:r>
      <w:r w:rsidR="00F16FDA" w:rsidRPr="007F63EC">
        <w:rPr>
          <w:rFonts w:ascii="Cambria" w:hAnsi="Cambria"/>
          <w:sz w:val="22"/>
          <w:szCs w:val="22"/>
          <w:lang w:val="en-ZA" w:eastAsia="en-US" w:bidi="en-US"/>
        </w:rPr>
        <w:t xml:space="preserve"> </w:t>
      </w:r>
      <w:r w:rsidR="00555E6A" w:rsidRPr="007F63EC">
        <w:rPr>
          <w:rFonts w:ascii="Cambria" w:hAnsi="Cambria"/>
          <w:sz w:val="22"/>
          <w:szCs w:val="22"/>
          <w:lang w:val="en-ZA" w:eastAsia="en-US" w:bidi="en-US"/>
        </w:rPr>
        <w:t>(</w:t>
      </w:r>
      <w:r w:rsidR="002E31E5" w:rsidRPr="007F63EC">
        <w:rPr>
          <w:rFonts w:ascii="Cambria" w:hAnsi="Cambria"/>
          <w:sz w:val="22"/>
          <w:szCs w:val="22"/>
          <w:lang w:val="en-ZA" w:eastAsia="en-US" w:bidi="en-US"/>
        </w:rPr>
        <w:t xml:space="preserve">at least two different </w:t>
      </w:r>
      <w:r w:rsidR="00555E6A" w:rsidRPr="007F63EC">
        <w:rPr>
          <w:rFonts w:ascii="Cambria" w:hAnsi="Cambria"/>
          <w:sz w:val="22"/>
          <w:szCs w:val="22"/>
          <w:lang w:val="en-ZA" w:eastAsia="en-US" w:bidi="en-US"/>
        </w:rPr>
        <w:t xml:space="preserve">websites) </w:t>
      </w:r>
      <w:r w:rsidR="002E31E5" w:rsidRPr="007F63EC">
        <w:rPr>
          <w:rFonts w:ascii="Cambria" w:hAnsi="Cambria"/>
          <w:b/>
          <w:sz w:val="22"/>
          <w:szCs w:val="22"/>
          <w:lang w:val="en-ZA" w:eastAsia="en-US" w:bidi="en-US"/>
        </w:rPr>
        <w:t>plus</w:t>
      </w:r>
      <w:r w:rsidR="00F16FDA" w:rsidRPr="007F63EC">
        <w:rPr>
          <w:rFonts w:ascii="Cambria" w:hAnsi="Cambria"/>
          <w:sz w:val="22"/>
          <w:szCs w:val="22"/>
          <w:lang w:val="en-ZA" w:eastAsia="en-US" w:bidi="en-US"/>
        </w:rPr>
        <w:t xml:space="preserve"> at least </w:t>
      </w:r>
      <w:r w:rsidR="001719FB" w:rsidRPr="007F63EC">
        <w:rPr>
          <w:rFonts w:ascii="Cambria" w:hAnsi="Cambria"/>
          <w:i/>
          <w:sz w:val="22"/>
          <w:szCs w:val="22"/>
          <w:lang w:val="en-ZA" w:eastAsia="en-US" w:bidi="en-US"/>
        </w:rPr>
        <w:t>one</w:t>
      </w:r>
      <w:r w:rsidR="00F16FDA" w:rsidRPr="007F63EC">
        <w:rPr>
          <w:rFonts w:ascii="Cambria" w:hAnsi="Cambria"/>
          <w:sz w:val="22"/>
          <w:szCs w:val="22"/>
          <w:lang w:val="en-ZA" w:eastAsia="en-US" w:bidi="en-US"/>
        </w:rPr>
        <w:t xml:space="preserve"> other source</w:t>
      </w:r>
      <w:r w:rsidR="00851869" w:rsidRPr="007F63EC">
        <w:rPr>
          <w:rFonts w:ascii="Cambria" w:hAnsi="Cambria"/>
          <w:sz w:val="22"/>
          <w:szCs w:val="22"/>
          <w:lang w:val="en-ZA" w:eastAsia="en-US" w:bidi="en-US"/>
        </w:rPr>
        <w:t xml:space="preserve">, e.g. media </w:t>
      </w:r>
      <w:r w:rsidR="00555E6A" w:rsidRPr="007F63EC">
        <w:rPr>
          <w:rFonts w:ascii="Cambria" w:hAnsi="Cambria"/>
          <w:sz w:val="22"/>
          <w:szCs w:val="22"/>
          <w:lang w:val="en-ZA" w:eastAsia="en-US" w:bidi="en-US"/>
        </w:rPr>
        <w:t xml:space="preserve">(printed or electronic) </w:t>
      </w:r>
      <w:r w:rsidR="00851869" w:rsidRPr="007F63EC">
        <w:rPr>
          <w:rFonts w:ascii="Cambria" w:hAnsi="Cambria"/>
          <w:sz w:val="22"/>
          <w:szCs w:val="22"/>
          <w:lang w:val="en-ZA" w:eastAsia="en-US" w:bidi="en-US"/>
        </w:rPr>
        <w:t xml:space="preserve">such as newspapers, magazines, brochures, textbook, </w:t>
      </w:r>
      <w:r w:rsidR="002E31E5" w:rsidRPr="007F63EC">
        <w:rPr>
          <w:rFonts w:ascii="Cambria" w:hAnsi="Cambria"/>
          <w:sz w:val="22"/>
          <w:szCs w:val="22"/>
          <w:lang w:val="en-ZA" w:eastAsia="en-US" w:bidi="en-US"/>
        </w:rPr>
        <w:t xml:space="preserve">etc. or </w:t>
      </w:r>
      <w:r w:rsidR="00D55A09" w:rsidRPr="007F63EC">
        <w:rPr>
          <w:rFonts w:ascii="Cambria" w:hAnsi="Cambria"/>
          <w:sz w:val="22"/>
          <w:szCs w:val="22"/>
          <w:lang w:val="en-ZA" w:eastAsia="en-US" w:bidi="en-US"/>
        </w:rPr>
        <w:t xml:space="preserve">expert (using e-mail or interview), </w:t>
      </w:r>
      <w:r w:rsidR="00851869" w:rsidRPr="007F63EC">
        <w:rPr>
          <w:rFonts w:ascii="Cambria" w:hAnsi="Cambria"/>
          <w:sz w:val="22"/>
          <w:szCs w:val="22"/>
          <w:lang w:val="en-ZA" w:eastAsia="en-US" w:bidi="en-US"/>
        </w:rPr>
        <w:t>etc</w:t>
      </w:r>
      <w:r w:rsidR="00F16FDA" w:rsidRPr="007F63EC">
        <w:rPr>
          <w:rFonts w:ascii="Cambria" w:hAnsi="Cambria"/>
          <w:sz w:val="22"/>
          <w:szCs w:val="22"/>
          <w:lang w:val="en-ZA" w:eastAsia="en-US" w:bidi="en-US"/>
        </w:rPr>
        <w:t xml:space="preserve">. </w:t>
      </w:r>
      <w:r w:rsidRPr="007F63EC">
        <w:rPr>
          <w:rFonts w:ascii="Cambria" w:hAnsi="Cambria"/>
          <w:sz w:val="22"/>
          <w:szCs w:val="22"/>
          <w:lang w:val="en-ZA" w:eastAsia="en-US" w:bidi="en-US"/>
        </w:rPr>
        <w:t>You should also use the questionnaire</w:t>
      </w:r>
      <w:r w:rsidR="00FA7732" w:rsidRPr="007F63EC">
        <w:rPr>
          <w:rFonts w:ascii="Cambria" w:hAnsi="Cambria"/>
          <w:sz w:val="22"/>
          <w:szCs w:val="22"/>
          <w:lang w:val="en-ZA" w:eastAsia="en-US" w:bidi="en-US"/>
        </w:rPr>
        <w:t xml:space="preserve"> to collect data</w:t>
      </w:r>
      <w:r w:rsidRPr="007F63EC">
        <w:rPr>
          <w:rFonts w:ascii="Cambria" w:hAnsi="Cambria"/>
          <w:sz w:val="22"/>
          <w:szCs w:val="22"/>
          <w:lang w:val="en-ZA" w:eastAsia="en-US" w:bidi="en-US"/>
        </w:rPr>
        <w:t xml:space="preserve"> from people.</w:t>
      </w:r>
    </w:p>
    <w:p w:rsidR="001223FB" w:rsidRPr="00503DCD" w:rsidRDefault="001223FB" w:rsidP="001223FB">
      <w:pPr>
        <w:spacing w:after="200" w:line="252" w:lineRule="auto"/>
        <w:contextualSpacing/>
        <w:rPr>
          <w:rFonts w:ascii="Cambria" w:hAnsi="Cambria"/>
          <w:sz w:val="22"/>
          <w:szCs w:val="22"/>
          <w:lang w:val="en-ZA" w:eastAsia="en-US" w:bidi="en-US"/>
        </w:rPr>
      </w:pPr>
    </w:p>
    <w:p w:rsidR="00FA3065" w:rsidRPr="00503DCD" w:rsidRDefault="00F16FDA" w:rsidP="00FA3065">
      <w:pPr>
        <w:keepNext/>
        <w:spacing w:line="252" w:lineRule="auto"/>
        <w:jc w:val="center"/>
      </w:pPr>
      <w:r w:rsidRPr="00503DCD">
        <w:rPr>
          <w:rFonts w:ascii="Cambria" w:hAnsi="Cambria"/>
          <w:caps/>
          <w:noProof/>
          <w:spacing w:val="10"/>
          <w:sz w:val="18"/>
          <w:szCs w:val="18"/>
          <w:lang w:val="en-ZA" w:eastAsia="en-ZA"/>
        </w:rPr>
        <w:drawing>
          <wp:inline distT="0" distB="0" distL="0" distR="0" wp14:anchorId="7A1A641C" wp14:editId="617F73B7">
            <wp:extent cx="5293444" cy="1746379"/>
            <wp:effectExtent l="19050" t="0" r="2456"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305582" cy="1750384"/>
                    </a:xfrm>
                    <a:prstGeom prst="rect">
                      <a:avLst/>
                    </a:prstGeom>
                  </pic:spPr>
                </pic:pic>
              </a:graphicData>
            </a:graphic>
          </wp:inline>
        </w:drawing>
      </w:r>
    </w:p>
    <w:p w:rsidR="00F16FDA" w:rsidRPr="00503DCD" w:rsidRDefault="00FA3065" w:rsidP="00FA3065">
      <w:pPr>
        <w:pStyle w:val="Caption"/>
        <w:jc w:val="center"/>
        <w:rPr>
          <w:rFonts w:ascii="Cambria" w:hAnsi="Cambria"/>
          <w:caps/>
          <w:color w:val="auto"/>
          <w:spacing w:val="10"/>
          <w:lang w:val="en-US" w:eastAsia="en-US" w:bidi="en-US"/>
        </w:rPr>
      </w:pPr>
      <w:r w:rsidRPr="00503DCD">
        <w:rPr>
          <w:color w:val="auto"/>
        </w:rPr>
        <w:t xml:space="preserve">Figure </w:t>
      </w:r>
      <w:r w:rsidR="00C704BB" w:rsidRPr="00503DCD">
        <w:rPr>
          <w:color w:val="auto"/>
        </w:rPr>
        <w:fldChar w:fldCharType="begin"/>
      </w:r>
      <w:r w:rsidR="00C704BB" w:rsidRPr="00503DCD">
        <w:rPr>
          <w:color w:val="auto"/>
        </w:rPr>
        <w:instrText xml:space="preserve"> SEQ Figure \* ARABIC </w:instrText>
      </w:r>
      <w:r w:rsidR="00C704BB" w:rsidRPr="00503DCD">
        <w:rPr>
          <w:color w:val="auto"/>
        </w:rPr>
        <w:fldChar w:fldCharType="separate"/>
      </w:r>
      <w:r w:rsidR="002630BD" w:rsidRPr="00503DCD">
        <w:rPr>
          <w:noProof/>
          <w:color w:val="auto"/>
        </w:rPr>
        <w:t>1</w:t>
      </w:r>
      <w:r w:rsidR="00C704BB" w:rsidRPr="00503DCD">
        <w:rPr>
          <w:noProof/>
          <w:color w:val="auto"/>
        </w:rPr>
        <w:fldChar w:fldCharType="end"/>
      </w:r>
      <w:r w:rsidRPr="00503DCD">
        <w:rPr>
          <w:color w:val="auto"/>
          <w:lang w:val="en-ZA"/>
        </w:rPr>
        <w:t>: Example of question and source table</w:t>
      </w:r>
    </w:p>
    <w:p w:rsidR="00F16FDA" w:rsidRPr="00503DCD" w:rsidRDefault="00BB271F" w:rsidP="00D0039A">
      <w:pPr>
        <w:numPr>
          <w:ilvl w:val="0"/>
          <w:numId w:val="7"/>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Send/h</w:t>
      </w:r>
      <w:r w:rsidR="00F16FDA" w:rsidRPr="00503DCD">
        <w:rPr>
          <w:rFonts w:ascii="Cambria" w:hAnsi="Cambria"/>
          <w:sz w:val="22"/>
          <w:szCs w:val="22"/>
          <w:lang w:val="en-ZA" w:eastAsia="en-US" w:bidi="en-US"/>
        </w:rPr>
        <w:t>and</w:t>
      </w:r>
      <w:r w:rsidR="00F81CA3" w:rsidRPr="00503DCD">
        <w:rPr>
          <w:rFonts w:ascii="Cambria" w:hAnsi="Cambria"/>
          <w:sz w:val="22"/>
          <w:szCs w:val="22"/>
          <w:lang w:val="en-ZA" w:eastAsia="en-US" w:bidi="en-US"/>
        </w:rPr>
        <w:t>/make available</w:t>
      </w:r>
      <w:r w:rsidR="00F16FDA" w:rsidRPr="00503DCD">
        <w:rPr>
          <w:rFonts w:ascii="Cambria" w:hAnsi="Cambria"/>
          <w:sz w:val="22"/>
          <w:szCs w:val="22"/>
          <w:lang w:val="en-ZA" w:eastAsia="en-US" w:bidi="en-US"/>
        </w:rPr>
        <w:t xml:space="preserve"> the</w:t>
      </w:r>
      <w:r w:rsidRPr="00503DCD">
        <w:rPr>
          <w:rFonts w:ascii="Cambria" w:hAnsi="Cambria"/>
          <w:sz w:val="22"/>
          <w:szCs w:val="22"/>
          <w:lang w:val="en-ZA" w:eastAsia="en-US" w:bidi="en-US"/>
        </w:rPr>
        <w:t xml:space="preserve"> questionnaire to at least 15</w:t>
      </w:r>
      <w:r w:rsidR="00F16FDA" w:rsidRPr="00503DCD">
        <w:rPr>
          <w:rFonts w:ascii="Cambria" w:hAnsi="Cambria"/>
          <w:sz w:val="22"/>
          <w:szCs w:val="22"/>
          <w:lang w:val="en-ZA" w:eastAsia="en-US" w:bidi="en-US"/>
        </w:rPr>
        <w:t xml:space="preserve"> people. </w:t>
      </w:r>
    </w:p>
    <w:p w:rsidR="00F16FDA" w:rsidRPr="00503DCD" w:rsidRDefault="00BB271F" w:rsidP="00D0039A">
      <w:pPr>
        <w:numPr>
          <w:ilvl w:val="0"/>
          <w:numId w:val="7"/>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Receive/c</w:t>
      </w:r>
      <w:r w:rsidR="00F16FDA" w:rsidRPr="00503DCD">
        <w:rPr>
          <w:rFonts w:ascii="Cambria" w:hAnsi="Cambria"/>
          <w:sz w:val="22"/>
          <w:szCs w:val="22"/>
          <w:lang w:val="en-ZA" w:eastAsia="en-US" w:bidi="en-US"/>
        </w:rPr>
        <w:t xml:space="preserve">ollect the questionnaires after they have been completed and </w:t>
      </w:r>
      <w:r w:rsidRPr="00503DCD">
        <w:rPr>
          <w:rFonts w:ascii="Cambria" w:hAnsi="Cambria"/>
          <w:sz w:val="22"/>
          <w:szCs w:val="22"/>
          <w:lang w:val="en-ZA" w:eastAsia="en-US" w:bidi="en-US"/>
        </w:rPr>
        <w:t>save</w:t>
      </w:r>
      <w:r w:rsidR="00F16FDA" w:rsidRPr="00503DCD">
        <w:rPr>
          <w:rFonts w:ascii="Cambria" w:hAnsi="Cambria"/>
          <w:sz w:val="22"/>
          <w:szCs w:val="22"/>
          <w:lang w:val="en-ZA" w:eastAsia="en-US" w:bidi="en-US"/>
        </w:rPr>
        <w:t xml:space="preserve"> them </w:t>
      </w:r>
      <w:r w:rsidRPr="00503DCD">
        <w:rPr>
          <w:rFonts w:ascii="Cambria" w:hAnsi="Cambria"/>
          <w:sz w:val="22"/>
          <w:szCs w:val="22"/>
          <w:lang w:val="en-ZA" w:eastAsia="en-US" w:bidi="en-US"/>
        </w:rPr>
        <w:t>in an appropriate folder</w:t>
      </w:r>
      <w:r w:rsidR="00F16FD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Ensure that each questionnaire has an appropriate (different) file name.</w:t>
      </w:r>
    </w:p>
    <w:p w:rsidR="00F16FDA" w:rsidRPr="00503DCD" w:rsidRDefault="00F16FDA" w:rsidP="00D0039A">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Save a copy of each website that you intend to use </w:t>
      </w:r>
      <w:r w:rsidR="00BB271F" w:rsidRPr="00503DCD">
        <w:rPr>
          <w:rFonts w:ascii="Cambria" w:hAnsi="Cambria"/>
          <w:sz w:val="22"/>
          <w:szCs w:val="22"/>
          <w:lang w:val="en-ZA" w:eastAsia="en-US" w:bidi="en-US"/>
        </w:rPr>
        <w:t>in an appropriate folder</w:t>
      </w:r>
      <w:r w:rsidRPr="00503DCD">
        <w:rPr>
          <w:rFonts w:ascii="Cambria" w:hAnsi="Cambria"/>
          <w:i/>
          <w:sz w:val="22"/>
          <w:szCs w:val="22"/>
          <w:lang w:val="en-ZA" w:eastAsia="en-US" w:bidi="en-US"/>
        </w:rPr>
        <w:t>.</w:t>
      </w:r>
    </w:p>
    <w:p w:rsidR="00F16FDA" w:rsidRPr="00503DCD" w:rsidRDefault="00F16FDA" w:rsidP="00D0039A">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Gather all other information and data you will need to complete the project. Save electronic copies of the information and data.</w:t>
      </w:r>
    </w:p>
    <w:p w:rsidR="000976A2" w:rsidRPr="00503DCD" w:rsidRDefault="000976A2" w:rsidP="00D0039A">
      <w:pPr>
        <w:numPr>
          <w:ilvl w:val="0"/>
          <w:numId w:val="7"/>
        </w:numPr>
        <w:spacing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Provide bibliographical information of the sources</w:t>
      </w:r>
      <w:r w:rsidR="005B2649" w:rsidRPr="00503DCD">
        <w:rPr>
          <w:rFonts w:ascii="Cambria" w:hAnsi="Cambria"/>
          <w:sz w:val="22"/>
          <w:szCs w:val="22"/>
          <w:lang w:val="en-ZA" w:eastAsia="en-US" w:bidi="en-US"/>
        </w:rPr>
        <w:t xml:space="preserve"> </w:t>
      </w:r>
    </w:p>
    <w:p w:rsidR="00555E6A" w:rsidRPr="00555E6A" w:rsidRDefault="00555E6A" w:rsidP="00883A12">
      <w:pPr>
        <w:pStyle w:val="ListParagraph"/>
        <w:numPr>
          <w:ilvl w:val="0"/>
          <w:numId w:val="50"/>
        </w:numPr>
        <w:rPr>
          <w:lang w:val="en-ZA"/>
        </w:rPr>
      </w:pPr>
      <w:r w:rsidRPr="00555E6A">
        <w:rPr>
          <w:lang w:val="en-ZA"/>
        </w:rPr>
        <w:t>For websites, complete a table similar the one below:</w:t>
      </w:r>
    </w:p>
    <w:p w:rsidR="00A172E1" w:rsidRDefault="00A172E1" w:rsidP="00A172E1">
      <w:pPr>
        <w:pStyle w:val="Caption"/>
        <w:spacing w:after="0"/>
        <w:jc w:val="center"/>
        <w:rPr>
          <w:color w:val="auto"/>
          <w:lang w:val="en-ZA"/>
        </w:rPr>
      </w:pPr>
      <w:r>
        <w:rPr>
          <w:noProof/>
          <w:lang w:val="en-ZA" w:eastAsia="en-ZA"/>
        </w:rPr>
        <w:drawing>
          <wp:inline distT="0" distB="0" distL="0" distR="0" wp14:anchorId="096CC64D" wp14:editId="2D0024A2">
            <wp:extent cx="4080293" cy="1190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091042" cy="1193581"/>
                    </a:xfrm>
                    <a:prstGeom prst="rect">
                      <a:avLst/>
                    </a:prstGeom>
                  </pic:spPr>
                </pic:pic>
              </a:graphicData>
            </a:graphic>
          </wp:inline>
        </w:drawing>
      </w:r>
    </w:p>
    <w:p w:rsidR="00883A12" w:rsidRPr="00503DCD" w:rsidRDefault="00883A12" w:rsidP="00883A12">
      <w:pPr>
        <w:pStyle w:val="Caption"/>
        <w:jc w:val="center"/>
        <w:rPr>
          <w:color w:val="auto"/>
          <w:lang w:val="en-ZA"/>
        </w:rPr>
      </w:pPr>
      <w:r w:rsidRPr="00503DCD">
        <w:rPr>
          <w:color w:val="auto"/>
        </w:rPr>
        <w:t xml:space="preserve">Figure </w:t>
      </w:r>
      <w:r>
        <w:rPr>
          <w:color w:val="auto"/>
          <w:lang w:val="en-ZA"/>
        </w:rPr>
        <w:t>2</w:t>
      </w:r>
      <w:r w:rsidRPr="00503DCD">
        <w:rPr>
          <w:color w:val="auto"/>
          <w:lang w:val="en-ZA"/>
        </w:rPr>
        <w:t>: Example of source table – Website</w:t>
      </w:r>
    </w:p>
    <w:p w:rsidR="00FF1C40" w:rsidRPr="00883A12" w:rsidRDefault="001719FB" w:rsidP="00883A12">
      <w:pPr>
        <w:pStyle w:val="ListParagraph"/>
        <w:numPr>
          <w:ilvl w:val="0"/>
          <w:numId w:val="50"/>
        </w:numPr>
        <w:rPr>
          <w:lang w:val="en-ZA"/>
        </w:rPr>
      </w:pPr>
      <w:r w:rsidRPr="00883A12">
        <w:rPr>
          <w:lang w:val="en-ZA"/>
        </w:rPr>
        <w:t xml:space="preserve">For </w:t>
      </w:r>
      <w:r w:rsidR="00B27A5E" w:rsidRPr="00883A12">
        <w:rPr>
          <w:lang w:val="en-ZA"/>
        </w:rPr>
        <w:t>printed sources such as books, magazines</w:t>
      </w:r>
      <w:r w:rsidR="00FF1C40" w:rsidRPr="00883A12">
        <w:rPr>
          <w:lang w:val="en-ZA"/>
        </w:rPr>
        <w:t xml:space="preserve"> complete a table </w:t>
      </w:r>
      <w:r w:rsidR="00B05E05" w:rsidRPr="00883A12">
        <w:rPr>
          <w:lang w:val="en-ZA"/>
        </w:rPr>
        <w:t>similar to</w:t>
      </w:r>
      <w:r w:rsidR="00FF1C40" w:rsidRPr="00883A12">
        <w:rPr>
          <w:lang w:val="en-ZA"/>
        </w:rPr>
        <w:t xml:space="preserve"> the one below</w:t>
      </w:r>
      <w:r w:rsidR="00B27A5E" w:rsidRPr="00883A12">
        <w:rPr>
          <w:lang w:val="en-ZA"/>
        </w:rPr>
        <w:t xml:space="preserve"> for each source</w:t>
      </w:r>
      <w:r w:rsidR="00FF1C40" w:rsidRPr="00883A12">
        <w:rPr>
          <w:lang w:val="en-ZA"/>
        </w:rPr>
        <w:t>:</w:t>
      </w:r>
    </w:p>
    <w:p w:rsidR="00A172E1" w:rsidRDefault="003E76DA" w:rsidP="00A172E1">
      <w:pPr>
        <w:pStyle w:val="Caption"/>
        <w:spacing w:after="0"/>
        <w:jc w:val="center"/>
        <w:rPr>
          <w:color w:val="auto"/>
          <w:lang w:val="en-ZA"/>
        </w:rPr>
      </w:pPr>
      <w:bookmarkStart w:id="0" w:name="_GoBack"/>
      <w:r>
        <w:rPr>
          <w:noProof/>
          <w:lang w:val="en-ZA" w:eastAsia="en-ZA"/>
        </w:rPr>
        <w:drawing>
          <wp:inline distT="0" distB="0" distL="0" distR="0" wp14:anchorId="70C78DF3" wp14:editId="60CFA2E2">
            <wp:extent cx="4166557" cy="1328468"/>
            <wp:effectExtent l="0" t="0" r="571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62426" cy="1327151"/>
                    </a:xfrm>
                    <a:prstGeom prst="rect">
                      <a:avLst/>
                    </a:prstGeom>
                  </pic:spPr>
                </pic:pic>
              </a:graphicData>
            </a:graphic>
          </wp:inline>
        </w:drawing>
      </w:r>
      <w:bookmarkEnd w:id="0"/>
    </w:p>
    <w:p w:rsidR="00FA3065" w:rsidRPr="00503DCD" w:rsidRDefault="00FA3065" w:rsidP="00FA3065">
      <w:pPr>
        <w:pStyle w:val="Caption"/>
        <w:jc w:val="center"/>
        <w:rPr>
          <w:color w:val="auto"/>
        </w:rPr>
      </w:pPr>
      <w:r w:rsidRPr="00503DCD">
        <w:rPr>
          <w:color w:val="auto"/>
        </w:rPr>
        <w:t xml:space="preserve">Figure </w:t>
      </w:r>
      <w:r w:rsidR="00883A12">
        <w:rPr>
          <w:color w:val="auto"/>
          <w:lang w:val="en-ZA"/>
        </w:rPr>
        <w:t>3</w:t>
      </w:r>
      <w:r w:rsidRPr="00503DCD">
        <w:rPr>
          <w:color w:val="auto"/>
          <w:lang w:val="en-ZA"/>
        </w:rPr>
        <w:t>: Example of source table - printed media</w:t>
      </w:r>
    </w:p>
    <w:p w:rsidR="00E01833" w:rsidRPr="003E76DA" w:rsidRDefault="00EE43A3" w:rsidP="003E76DA">
      <w:pPr>
        <w:numPr>
          <w:ilvl w:val="0"/>
          <w:numId w:val="7"/>
        </w:numPr>
        <w:spacing w:before="240" w:after="200" w:line="252" w:lineRule="auto"/>
        <w:ind w:left="714" w:hanging="357"/>
        <w:rPr>
          <w:rFonts w:ascii="Cambria" w:hAnsi="Cambria"/>
          <w:sz w:val="22"/>
          <w:szCs w:val="22"/>
          <w:lang w:val="en-ZA" w:eastAsia="en-US" w:bidi="en-US"/>
        </w:rPr>
      </w:pPr>
      <w:r w:rsidRPr="003E76DA">
        <w:rPr>
          <w:rFonts w:ascii="Cambria" w:hAnsi="Cambria"/>
          <w:sz w:val="22"/>
          <w:szCs w:val="22"/>
          <w:lang w:val="en-ZA" w:eastAsia="en-US" w:bidi="en-US"/>
        </w:rPr>
        <w:t>Record all the information you need to create a list of references. (You could already enter these in your report document using the word processor’s reference functions)</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lastRenderedPageBreak/>
        <w:t>Hand-in for Phase 1</w:t>
      </w:r>
    </w:p>
    <w:p w:rsidR="00F16FDA" w:rsidRPr="00503DCD" w:rsidRDefault="00F16FDA"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Once you have completed phase one of the project:</w:t>
      </w:r>
    </w:p>
    <w:p w:rsidR="00F16FDA" w:rsidRPr="00503DCD" w:rsidRDefault="00F16FDA" w:rsidP="00D0039A">
      <w:pPr>
        <w:numPr>
          <w:ilvl w:val="0"/>
          <w:numId w:val="23"/>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 The following should be in your Phase 1 folder:</w:t>
      </w:r>
    </w:p>
    <w:p w:rsidR="00F16FDA" w:rsidRPr="00503DCD" w:rsidRDefault="00F16FDA" w:rsidP="00AE0B09">
      <w:pPr>
        <w:spacing w:after="12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w:t>
      </w:r>
      <w:r w:rsidR="0039135D" w:rsidRPr="00503DCD">
        <w:rPr>
          <w:rFonts w:ascii="Cambria" w:hAnsi="Cambria"/>
          <w:sz w:val="22"/>
          <w:szCs w:val="22"/>
          <w:lang w:val="en-ZA" w:eastAsia="en-US" w:bidi="en-US"/>
        </w:rPr>
        <w:t>ing application</w:t>
      </w:r>
      <w:r w:rsidRPr="00503DCD">
        <w:rPr>
          <w:rFonts w:ascii="Cambria" w:hAnsi="Cambria"/>
          <w:sz w:val="22"/>
          <w:szCs w:val="22"/>
          <w:lang w:val="en-ZA" w:eastAsia="en-US" w:bidi="en-US"/>
        </w:rPr>
        <w:t xml:space="preserve"> with</w:t>
      </w:r>
    </w:p>
    <w:p w:rsidR="00F16FDA" w:rsidRPr="00503DCD" w:rsidRDefault="00F16FDA" w:rsidP="00AE0B09">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Your task description</w:t>
      </w:r>
    </w:p>
    <w:p w:rsidR="00F16FDA" w:rsidRPr="00503DCD" w:rsidRDefault="00F16FDA" w:rsidP="00AE0B09">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w:t>
      </w:r>
      <w:r w:rsidR="0065634C" w:rsidRPr="00503DCD">
        <w:rPr>
          <w:rFonts w:ascii="Cambria" w:hAnsi="Cambria"/>
          <w:sz w:val="22"/>
          <w:szCs w:val="22"/>
          <w:lang w:val="en-ZA" w:eastAsia="en-US" w:bidi="en-US"/>
        </w:rPr>
        <w:t xml:space="preserve">with questions </w:t>
      </w:r>
      <w:r w:rsidRPr="00503DCD">
        <w:rPr>
          <w:rFonts w:ascii="Cambria" w:hAnsi="Cambria"/>
          <w:sz w:val="22"/>
          <w:szCs w:val="22"/>
          <w:lang w:val="en-ZA" w:eastAsia="en-US" w:bidi="en-US"/>
        </w:rPr>
        <w:t xml:space="preserve">(see example above) for each of the headings </w:t>
      </w:r>
    </w:p>
    <w:p w:rsidR="0065634C" w:rsidRPr="00503DCD" w:rsidRDefault="00F16FDA" w:rsidP="00AE0B09">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(see example above) for each website </w:t>
      </w:r>
      <w:r w:rsidR="0065634C" w:rsidRPr="00503DCD">
        <w:rPr>
          <w:rFonts w:ascii="Cambria" w:hAnsi="Cambria"/>
          <w:sz w:val="22"/>
          <w:szCs w:val="22"/>
          <w:lang w:val="en-ZA" w:eastAsia="en-US" w:bidi="en-US"/>
        </w:rPr>
        <w:t>that you intend to use</w:t>
      </w:r>
    </w:p>
    <w:p w:rsidR="00F16FDA" w:rsidRPr="00503DCD" w:rsidRDefault="0065634C" w:rsidP="00AE0B09">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for each other source (printed media) that you </w:t>
      </w:r>
      <w:r w:rsidR="00F16FDA" w:rsidRPr="00503DCD">
        <w:rPr>
          <w:rFonts w:ascii="Cambria" w:hAnsi="Cambria"/>
          <w:sz w:val="22"/>
          <w:szCs w:val="22"/>
          <w:lang w:val="en-ZA" w:eastAsia="en-US" w:bidi="en-US"/>
        </w:rPr>
        <w:t>intend to use</w:t>
      </w:r>
    </w:p>
    <w:p w:rsidR="00F16FDA" w:rsidRPr="00503DCD" w:rsidRDefault="00F16FDA" w:rsidP="00AE0B09">
      <w:pPr>
        <w:numPr>
          <w:ilvl w:val="0"/>
          <w:numId w:val="11"/>
        </w:numPr>
        <w:spacing w:before="240"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 xml:space="preserve">The </w:t>
      </w:r>
      <w:r w:rsidR="0065634C" w:rsidRPr="00503DCD">
        <w:rPr>
          <w:rFonts w:ascii="Cambria" w:hAnsi="Cambria"/>
          <w:sz w:val="22"/>
          <w:szCs w:val="22"/>
          <w:lang w:val="en-ZA" w:eastAsia="en-US" w:bidi="en-US"/>
        </w:rPr>
        <w:t>questionnaire that you used as an annexure to the document</w:t>
      </w:r>
    </w:p>
    <w:p w:rsidR="00F16FDA" w:rsidRPr="00503DCD" w:rsidRDefault="00F16FDA" w:rsidP="00D0039A">
      <w:pPr>
        <w:numPr>
          <w:ilvl w:val="0"/>
          <w:numId w:val="23"/>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Copies of websites you intend to use; saved in the appropriate folder.</w:t>
      </w:r>
    </w:p>
    <w:p w:rsidR="00F16FDA" w:rsidRPr="00503DCD" w:rsidRDefault="001D24DF" w:rsidP="00D0039A">
      <w:pPr>
        <w:numPr>
          <w:ilvl w:val="0"/>
          <w:numId w:val="23"/>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w:t>
      </w:r>
      <w:r w:rsidR="0065634C" w:rsidRPr="00503DCD">
        <w:rPr>
          <w:rFonts w:ascii="Cambria" w:hAnsi="Cambria"/>
          <w:sz w:val="22"/>
          <w:szCs w:val="22"/>
          <w:lang w:val="en-ZA" w:eastAsia="en-US" w:bidi="en-US"/>
        </w:rPr>
        <w:t>opies of other sources that you intend to use (not the entire book, only the pages you need)</w:t>
      </w:r>
      <w:r w:rsidR="00F16FDA" w:rsidRPr="00503DCD">
        <w:rPr>
          <w:rFonts w:ascii="Cambria" w:hAnsi="Cambria"/>
          <w:sz w:val="22"/>
          <w:szCs w:val="22"/>
          <w:lang w:val="en-ZA" w:eastAsia="en-US" w:bidi="en-US"/>
        </w:rPr>
        <w:t>.</w:t>
      </w:r>
    </w:p>
    <w:p w:rsidR="0065634C" w:rsidRPr="00503DCD" w:rsidRDefault="001D24DF" w:rsidP="00D0039A">
      <w:pPr>
        <w:numPr>
          <w:ilvl w:val="0"/>
          <w:numId w:val="23"/>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w:t>
      </w:r>
      <w:r w:rsidR="0065634C" w:rsidRPr="00503DCD">
        <w:rPr>
          <w:rFonts w:ascii="Cambria" w:hAnsi="Cambria"/>
          <w:sz w:val="22"/>
          <w:szCs w:val="22"/>
          <w:lang w:val="en-ZA" w:eastAsia="en-US" w:bidi="en-US"/>
        </w:rPr>
        <w:t>opies of all the completed questionnaires</w:t>
      </w:r>
    </w:p>
    <w:p w:rsidR="000F51BD" w:rsidRPr="00503DCD" w:rsidRDefault="00F16FDA" w:rsidP="00662934">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give you the date on which to submit your phase 1 for assessment.</w:t>
      </w:r>
    </w:p>
    <w:p w:rsidR="00F16FDA" w:rsidRPr="00503DCD" w:rsidRDefault="00F16FDA" w:rsidP="00662934">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Instructions for Phase 2</w:t>
      </w:r>
    </w:p>
    <w:p w:rsidR="00F16FDA" w:rsidRPr="00503DCD" w:rsidRDefault="008B7EC1"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This purpose of this phase of the PAT </w:t>
      </w:r>
      <w:r w:rsidR="009E1FFA" w:rsidRPr="00503DCD">
        <w:rPr>
          <w:rFonts w:ascii="Cambria" w:hAnsi="Cambria"/>
          <w:sz w:val="22"/>
          <w:szCs w:val="22"/>
          <w:lang w:val="en-ZA" w:eastAsia="en-US" w:bidi="en-US"/>
        </w:rPr>
        <w:t>is to</w:t>
      </w:r>
      <w:r w:rsidRPr="00503DCD">
        <w:rPr>
          <w:rFonts w:ascii="Cambria" w:hAnsi="Cambria"/>
          <w:sz w:val="22"/>
          <w:szCs w:val="22"/>
          <w:lang w:val="en-ZA" w:eastAsia="en-US" w:bidi="en-US"/>
        </w:rPr>
        <w:t>:</w:t>
      </w:r>
    </w:p>
    <w:p w:rsidR="00F16FDA" w:rsidRPr="00503DCD" w:rsidRDefault="00F16FDA" w:rsidP="00D0039A">
      <w:pPr>
        <w:numPr>
          <w:ilvl w:val="0"/>
          <w:numId w:val="1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Evaluate and summarise </w:t>
      </w:r>
      <w:r w:rsidR="00201896" w:rsidRPr="00503DCD">
        <w:rPr>
          <w:rFonts w:ascii="Cambria" w:hAnsi="Cambria"/>
          <w:sz w:val="22"/>
          <w:szCs w:val="22"/>
          <w:lang w:val="en-ZA" w:eastAsia="en-US" w:bidi="en-US"/>
        </w:rPr>
        <w:t>quality, relevant</w:t>
      </w:r>
      <w:r w:rsidRPr="00503DCD">
        <w:rPr>
          <w:rFonts w:ascii="Cambria" w:hAnsi="Cambria"/>
          <w:sz w:val="22"/>
          <w:szCs w:val="22"/>
          <w:lang w:val="en-ZA" w:eastAsia="en-US" w:bidi="en-US"/>
        </w:rPr>
        <w:t xml:space="preserve"> information found from </w:t>
      </w:r>
      <w:r w:rsidR="008B7EC1" w:rsidRPr="00503DCD">
        <w:rPr>
          <w:rFonts w:ascii="Cambria" w:hAnsi="Cambria"/>
          <w:i/>
          <w:sz w:val="22"/>
          <w:szCs w:val="22"/>
          <w:lang w:val="en-ZA" w:eastAsia="en-US" w:bidi="en-US"/>
        </w:rPr>
        <w:t>appropriate</w:t>
      </w:r>
      <w:r w:rsidRPr="00503DCD">
        <w:rPr>
          <w:rFonts w:ascii="Cambria" w:hAnsi="Cambria"/>
          <w:sz w:val="22"/>
          <w:szCs w:val="22"/>
          <w:lang w:val="en-ZA" w:eastAsia="en-US" w:bidi="en-US"/>
        </w:rPr>
        <w:t xml:space="preserve"> sources.</w:t>
      </w:r>
    </w:p>
    <w:p w:rsidR="00F16FDA" w:rsidRPr="00503DCD" w:rsidRDefault="00F16FDA" w:rsidP="00D0039A">
      <w:pPr>
        <w:numPr>
          <w:ilvl w:val="0"/>
          <w:numId w:val="1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information found and gathered and create a database with relevant information </w:t>
      </w:r>
      <w:r w:rsidR="0038641F" w:rsidRPr="00503DCD">
        <w:rPr>
          <w:rFonts w:ascii="Cambria" w:hAnsi="Cambria"/>
          <w:sz w:val="22"/>
          <w:szCs w:val="22"/>
          <w:lang w:val="en-ZA" w:eastAsia="en-US" w:bidi="en-US"/>
        </w:rPr>
        <w:t>th</w:t>
      </w:r>
      <w:r w:rsidR="0038641F">
        <w:rPr>
          <w:rFonts w:ascii="Cambria" w:hAnsi="Cambria"/>
          <w:sz w:val="22"/>
          <w:szCs w:val="22"/>
          <w:lang w:val="en-ZA" w:eastAsia="en-US" w:bidi="en-US"/>
        </w:rPr>
        <w:t>a</w:t>
      </w:r>
      <w:r w:rsidR="0038641F" w:rsidRPr="00503DCD">
        <w:rPr>
          <w:rFonts w:ascii="Cambria" w:hAnsi="Cambria"/>
          <w:sz w:val="22"/>
          <w:szCs w:val="22"/>
          <w:lang w:val="en-ZA" w:eastAsia="en-US" w:bidi="en-US"/>
        </w:rPr>
        <w:t>t</w:t>
      </w:r>
      <w:r w:rsidRPr="00503DCD">
        <w:rPr>
          <w:rFonts w:ascii="Cambria" w:hAnsi="Cambria"/>
          <w:sz w:val="22"/>
          <w:szCs w:val="22"/>
          <w:lang w:val="en-ZA" w:eastAsia="en-US" w:bidi="en-US"/>
        </w:rPr>
        <w:t xml:space="preserve"> could be queried and provide reports.</w:t>
      </w:r>
    </w:p>
    <w:p w:rsidR="00F16FDA" w:rsidRPr="00503DCD" w:rsidRDefault="00F16FDA" w:rsidP="00D0039A">
      <w:pPr>
        <w:numPr>
          <w:ilvl w:val="0"/>
          <w:numId w:val="1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Analyse the </w:t>
      </w:r>
      <w:r w:rsidR="00201896" w:rsidRPr="00503DCD">
        <w:rPr>
          <w:rFonts w:ascii="Cambria" w:hAnsi="Cambria"/>
          <w:sz w:val="22"/>
          <w:szCs w:val="22"/>
          <w:lang w:val="en-ZA" w:eastAsia="en-US" w:bidi="en-US"/>
        </w:rPr>
        <w:t>questionnaire</w:t>
      </w:r>
      <w:r w:rsidRPr="00503DCD">
        <w:rPr>
          <w:rFonts w:ascii="Cambria" w:hAnsi="Cambria"/>
          <w:sz w:val="22"/>
          <w:szCs w:val="22"/>
          <w:lang w:val="en-ZA" w:eastAsia="en-US" w:bidi="en-US"/>
        </w:rPr>
        <w:t xml:space="preserve"> results</w:t>
      </w:r>
      <w:r w:rsidR="009E1FFA" w:rsidRPr="00503DCD">
        <w:rPr>
          <w:rFonts w:ascii="Cambria" w:hAnsi="Cambria"/>
          <w:sz w:val="22"/>
          <w:szCs w:val="22"/>
          <w:lang w:val="en-ZA" w:eastAsia="en-US" w:bidi="en-US"/>
        </w:rPr>
        <w:t xml:space="preserve"> </w:t>
      </w:r>
      <w:r w:rsidR="00201896" w:rsidRPr="00503DCD">
        <w:rPr>
          <w:rFonts w:ascii="Cambria" w:hAnsi="Cambria"/>
          <w:sz w:val="22"/>
          <w:szCs w:val="22"/>
          <w:lang w:val="en-ZA" w:eastAsia="en-US" w:bidi="en-US"/>
        </w:rPr>
        <w:t>as well as any</w:t>
      </w:r>
      <w:r w:rsidR="009E1FFA" w:rsidRPr="00503DCD">
        <w:rPr>
          <w:rFonts w:ascii="Cambria" w:hAnsi="Cambria"/>
          <w:sz w:val="22"/>
          <w:szCs w:val="22"/>
          <w:lang w:val="en-ZA" w:eastAsia="en-US" w:bidi="en-US"/>
        </w:rPr>
        <w:t xml:space="preserve"> other data required</w:t>
      </w:r>
      <w:r w:rsidRPr="00503DCD">
        <w:rPr>
          <w:rFonts w:ascii="Cambria" w:hAnsi="Cambria"/>
          <w:sz w:val="22"/>
          <w:szCs w:val="22"/>
          <w:lang w:val="en-ZA" w:eastAsia="en-US" w:bidi="en-US"/>
        </w:rPr>
        <w:t xml:space="preserve"> in a spreadsheet</w:t>
      </w:r>
    </w:p>
    <w:p w:rsidR="009E1FFA" w:rsidRPr="00503DCD" w:rsidRDefault="005846F2" w:rsidP="00E758E8">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Analyse/manipulate </w:t>
      </w:r>
      <w:r w:rsidR="00946269">
        <w:rPr>
          <w:rFonts w:ascii="Cambria" w:hAnsi="Cambria"/>
          <w:sz w:val="22"/>
          <w:szCs w:val="22"/>
          <w:lang w:val="en-ZA" w:eastAsia="en-US" w:bidi="en-US"/>
        </w:rPr>
        <w:t xml:space="preserve">other </w:t>
      </w:r>
      <w:r w:rsidRPr="00503DCD">
        <w:rPr>
          <w:rFonts w:ascii="Cambria" w:hAnsi="Cambria"/>
          <w:sz w:val="22"/>
          <w:szCs w:val="22"/>
          <w:lang w:val="en-ZA" w:eastAsia="en-US" w:bidi="en-US"/>
        </w:rPr>
        <w:t>information gathered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Engage with and use information and data</w:t>
      </w:r>
    </w:p>
    <w:p w:rsidR="00FB2F95" w:rsidRPr="00503DCD" w:rsidRDefault="00FB2F95" w:rsidP="009134D8">
      <w:pPr>
        <w:tabs>
          <w:tab w:val="left" w:pos="709"/>
        </w:tabs>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To be able to use the data and information</w:t>
      </w:r>
      <w:r w:rsidR="009134D8" w:rsidRPr="00503DCD">
        <w:rPr>
          <w:rFonts w:ascii="Cambria" w:hAnsi="Cambria"/>
          <w:sz w:val="22"/>
          <w:szCs w:val="22"/>
          <w:lang w:val="en-ZA" w:eastAsia="en-US" w:bidi="en-US"/>
        </w:rPr>
        <w:t xml:space="preserve"> to find a solution you firstly need to ensure that you have quality information. </w:t>
      </w:r>
      <w:r w:rsidR="004B02B2">
        <w:rPr>
          <w:rFonts w:ascii="Cambria" w:hAnsi="Cambria"/>
          <w:sz w:val="22"/>
          <w:szCs w:val="22"/>
          <w:lang w:val="en-ZA" w:eastAsia="en-US" w:bidi="en-US"/>
        </w:rPr>
        <w:t>E</w:t>
      </w:r>
      <w:r w:rsidR="009134D8" w:rsidRPr="00503DCD">
        <w:rPr>
          <w:rFonts w:ascii="Cambria" w:hAnsi="Cambria"/>
          <w:sz w:val="22"/>
          <w:szCs w:val="22"/>
          <w:lang w:val="en-ZA" w:eastAsia="en-US" w:bidi="en-US"/>
        </w:rPr>
        <w:t>ngage critically with the data and information, extract the relevant information and gain understanding by summarising the information in your own words:</w:t>
      </w:r>
    </w:p>
    <w:p w:rsidR="00F16FDA" w:rsidRPr="00503DCD" w:rsidRDefault="00F16FDA" w:rsidP="00D0039A">
      <w:pPr>
        <w:numPr>
          <w:ilvl w:val="0"/>
          <w:numId w:val="21"/>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Evaluate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of the information you found in the </w:t>
      </w:r>
      <w:r w:rsidRPr="00503DCD">
        <w:rPr>
          <w:rFonts w:ascii="Cambria" w:hAnsi="Cambria"/>
          <w:i/>
          <w:sz w:val="22"/>
          <w:szCs w:val="22"/>
          <w:lang w:val="en-ZA" w:eastAsia="en-US" w:bidi="en-US"/>
        </w:rPr>
        <w:t>sources</w:t>
      </w:r>
      <w:r w:rsidRPr="00503DCD">
        <w:rPr>
          <w:rFonts w:ascii="Cambria" w:hAnsi="Cambria"/>
          <w:sz w:val="22"/>
          <w:szCs w:val="22"/>
          <w:lang w:val="en-ZA" w:eastAsia="en-US" w:bidi="en-US"/>
        </w:rPr>
        <w:t xml:space="preserve"> that you identified in phase 1. For </w:t>
      </w:r>
      <w:r w:rsidRPr="00503DCD">
        <w:rPr>
          <w:rFonts w:ascii="Cambria" w:hAnsi="Cambria"/>
          <w:i/>
          <w:sz w:val="22"/>
          <w:szCs w:val="22"/>
          <w:lang w:val="en-ZA" w:eastAsia="en-US" w:bidi="en-US"/>
        </w:rPr>
        <w:t xml:space="preserve">each source </w:t>
      </w:r>
      <w:r w:rsidRPr="00503DCD">
        <w:rPr>
          <w:rFonts w:ascii="Cambria" w:hAnsi="Cambria"/>
          <w:sz w:val="22"/>
          <w:szCs w:val="22"/>
          <w:lang w:val="en-ZA" w:eastAsia="en-US" w:bidi="en-US"/>
        </w:rPr>
        <w:t xml:space="preserve">(e.g. website, article in magazine, etc.) complete a table </w:t>
      </w:r>
      <w:r w:rsidR="004D736C" w:rsidRPr="00503DCD">
        <w:rPr>
          <w:rFonts w:ascii="Cambria" w:hAnsi="Cambria"/>
          <w:sz w:val="22"/>
          <w:szCs w:val="22"/>
          <w:lang w:val="en-ZA" w:eastAsia="en-US" w:bidi="en-US"/>
        </w:rPr>
        <w:t>similar to</w:t>
      </w:r>
      <w:r w:rsidRPr="00503DCD">
        <w:rPr>
          <w:rFonts w:ascii="Cambria" w:hAnsi="Cambria"/>
          <w:sz w:val="22"/>
          <w:szCs w:val="22"/>
          <w:lang w:val="en-ZA" w:eastAsia="en-US" w:bidi="en-US"/>
        </w:rPr>
        <w:t xml:space="preserve"> the one below to indicate that you examined the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and </w:t>
      </w:r>
      <w:r w:rsidRPr="00503DCD">
        <w:rPr>
          <w:rFonts w:ascii="Cambria" w:hAnsi="Cambria"/>
          <w:i/>
          <w:sz w:val="22"/>
          <w:szCs w:val="22"/>
          <w:lang w:val="en-ZA" w:eastAsia="en-US" w:bidi="en-US"/>
        </w:rPr>
        <w:t>usefulness</w:t>
      </w:r>
      <w:r w:rsidRPr="00503DCD">
        <w:rPr>
          <w:rFonts w:ascii="Cambria" w:hAnsi="Cambria"/>
          <w:sz w:val="22"/>
          <w:szCs w:val="22"/>
          <w:lang w:val="en-ZA" w:eastAsia="en-US" w:bidi="en-US"/>
        </w:rPr>
        <w:t xml:space="preserve"> of the </w:t>
      </w:r>
      <w:r w:rsidRPr="00503DCD">
        <w:rPr>
          <w:rFonts w:ascii="Cambria" w:hAnsi="Cambria"/>
          <w:b/>
          <w:i/>
          <w:sz w:val="22"/>
          <w:szCs w:val="22"/>
          <w:lang w:val="en-ZA" w:eastAsia="en-US" w:bidi="en-US"/>
        </w:rPr>
        <w:t xml:space="preserve">information </w:t>
      </w:r>
      <w:r w:rsidRPr="00503DCD">
        <w:rPr>
          <w:rFonts w:ascii="Cambria" w:hAnsi="Cambria"/>
          <w:i/>
          <w:sz w:val="22"/>
          <w:szCs w:val="22"/>
          <w:lang w:val="en-ZA" w:eastAsia="en-US" w:bidi="en-US"/>
        </w:rPr>
        <w:t xml:space="preserve">provided in the source (content </w:t>
      </w:r>
      <w:r w:rsidRPr="00503DCD">
        <w:rPr>
          <w:rFonts w:ascii="Cambria" w:hAnsi="Cambria"/>
          <w:sz w:val="22"/>
          <w:szCs w:val="22"/>
          <w:lang w:val="en-ZA" w:eastAsia="en-US" w:bidi="en-US"/>
        </w:rPr>
        <w:t>of the sources that you are now going to use</w:t>
      </w:r>
      <w:r w:rsidRPr="00503DCD">
        <w:rPr>
          <w:rFonts w:ascii="Cambria" w:hAnsi="Cambria"/>
          <w:i/>
          <w:sz w:val="22"/>
          <w:szCs w:val="22"/>
          <w:lang w:val="en-ZA" w:eastAsia="en-US" w:bidi="en-US"/>
        </w:rPr>
        <w:t>)</w:t>
      </w:r>
      <w:r w:rsidRPr="00503DCD">
        <w:rPr>
          <w:rFonts w:ascii="Cambria" w:hAnsi="Cambria"/>
          <w:sz w:val="22"/>
          <w:szCs w:val="22"/>
          <w:lang w:val="en-ZA" w:eastAsia="en-US" w:bidi="en-US"/>
        </w:rPr>
        <w:t xml:space="preserve">. </w:t>
      </w:r>
    </w:p>
    <w:p w:rsidR="00F16FDA" w:rsidRPr="00503DCD" w:rsidRDefault="00F16FDA" w:rsidP="00F16FDA">
      <w:pPr>
        <w:spacing w:after="200" w:line="252" w:lineRule="auto"/>
        <w:ind w:left="1440" w:hanging="720"/>
        <w:rPr>
          <w:rFonts w:ascii="Cambria" w:hAnsi="Cambria"/>
          <w:b/>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b/>
          <w:sz w:val="22"/>
          <w:szCs w:val="22"/>
          <w:lang w:val="en-ZA" w:eastAsia="en-US" w:bidi="en-US"/>
        </w:rPr>
        <w:tab/>
        <w:t xml:space="preserve">You may not copy and paste any information from the websites or other source into your phase 2 document. If you do, you will not earn any marks for this section of the task. </w:t>
      </w:r>
    </w:p>
    <w:p w:rsidR="00D0265C" w:rsidRPr="00503DCD" w:rsidRDefault="00D0265C" w:rsidP="00F122C4">
      <w:pPr>
        <w:spacing w:after="200" w:line="252" w:lineRule="auto"/>
        <w:ind w:left="1440" w:hanging="1582"/>
        <w:rPr>
          <w:rFonts w:ascii="Cambria" w:hAnsi="Cambria"/>
          <w:b/>
          <w:sz w:val="22"/>
          <w:szCs w:val="22"/>
          <w:lang w:val="en-ZA" w:eastAsia="en-US" w:bidi="en-US"/>
        </w:rPr>
      </w:pPr>
      <w:r w:rsidRPr="00503DCD">
        <w:rPr>
          <w:rFonts w:ascii="Cambria" w:hAnsi="Cambria"/>
          <w:b/>
          <w:sz w:val="22"/>
          <w:szCs w:val="22"/>
          <w:lang w:val="en-ZA" w:eastAsia="en-US" w:bidi="en-US"/>
        </w:rPr>
        <w:t>Source name/title_______________________________________</w:t>
      </w:r>
    </w:p>
    <w:tbl>
      <w:tblPr>
        <w:tblStyle w:val="TableGrid"/>
        <w:tblW w:w="5000" w:type="pct"/>
        <w:tblLook w:val="04A0" w:firstRow="1" w:lastRow="0" w:firstColumn="1" w:lastColumn="0" w:noHBand="0" w:noVBand="1"/>
      </w:tblPr>
      <w:tblGrid>
        <w:gridCol w:w="1951"/>
        <w:gridCol w:w="3686"/>
        <w:gridCol w:w="4218"/>
      </w:tblGrid>
      <w:tr w:rsidR="00D0265C" w:rsidRPr="00503DCD" w:rsidTr="00530A75">
        <w:tc>
          <w:tcPr>
            <w:tcW w:w="990" w:type="pct"/>
            <w:vAlign w:val="center"/>
          </w:tcPr>
          <w:p w:rsidR="00D0265C" w:rsidRPr="00503DCD" w:rsidRDefault="00D0265C" w:rsidP="00530A75">
            <w:pPr>
              <w:spacing w:before="240" w:after="200" w:line="252" w:lineRule="auto"/>
              <w:jc w:val="center"/>
              <w:rPr>
                <w:rFonts w:ascii="Cambria" w:hAnsi="Cambria"/>
                <w:b/>
                <w:sz w:val="22"/>
                <w:szCs w:val="22"/>
                <w:lang w:val="en-ZA" w:eastAsia="en-US" w:bidi="en-US"/>
              </w:rPr>
            </w:pPr>
            <w:r w:rsidRPr="00503DCD">
              <w:rPr>
                <w:rFonts w:ascii="Cambria" w:hAnsi="Cambria"/>
                <w:b/>
                <w:sz w:val="22"/>
                <w:szCs w:val="22"/>
                <w:lang w:val="en-ZA" w:eastAsia="en-US" w:bidi="en-US"/>
              </w:rPr>
              <w:t>Criteria</w:t>
            </w:r>
          </w:p>
        </w:tc>
        <w:tc>
          <w:tcPr>
            <w:tcW w:w="1870" w:type="pct"/>
            <w:vAlign w:val="center"/>
          </w:tcPr>
          <w:p w:rsidR="00D0265C" w:rsidRPr="00503DCD" w:rsidRDefault="00D0265C" w:rsidP="00530A75">
            <w:pPr>
              <w:spacing w:before="240" w:after="200" w:line="252" w:lineRule="auto"/>
              <w:jc w:val="center"/>
              <w:rPr>
                <w:rFonts w:ascii="Cambria" w:hAnsi="Cambria"/>
                <w:b/>
                <w:sz w:val="22"/>
                <w:szCs w:val="22"/>
                <w:lang w:val="en-ZA" w:eastAsia="en-US" w:bidi="en-US"/>
              </w:rPr>
            </w:pPr>
            <w:r w:rsidRPr="00503DCD">
              <w:rPr>
                <w:rFonts w:ascii="Cambria" w:hAnsi="Cambria"/>
                <w:b/>
                <w:sz w:val="22"/>
                <w:szCs w:val="22"/>
                <w:lang w:val="en-ZA" w:eastAsia="en-US" w:bidi="en-US"/>
              </w:rPr>
              <w:t>Motivation/ Explanation</w:t>
            </w:r>
          </w:p>
        </w:tc>
        <w:tc>
          <w:tcPr>
            <w:tcW w:w="2140" w:type="pct"/>
            <w:vAlign w:val="center"/>
          </w:tcPr>
          <w:p w:rsidR="00D0265C" w:rsidRPr="00503DCD" w:rsidRDefault="00D0265C" w:rsidP="00530A75">
            <w:pPr>
              <w:spacing w:before="240" w:after="200" w:line="252" w:lineRule="auto"/>
              <w:jc w:val="center"/>
              <w:rPr>
                <w:rFonts w:ascii="Cambria" w:hAnsi="Cambria"/>
                <w:b/>
                <w:sz w:val="22"/>
                <w:szCs w:val="22"/>
                <w:lang w:val="en-ZA" w:eastAsia="en-US" w:bidi="en-US"/>
              </w:rPr>
            </w:pPr>
            <w:r w:rsidRPr="00503DCD">
              <w:rPr>
                <w:rFonts w:ascii="Cambria" w:hAnsi="Cambria"/>
                <w:b/>
                <w:sz w:val="22"/>
                <w:szCs w:val="22"/>
                <w:lang w:val="en-ZA" w:eastAsia="en-US" w:bidi="en-US"/>
              </w:rPr>
              <w:t>Summary</w:t>
            </w:r>
          </w:p>
        </w:tc>
      </w:tr>
      <w:tr w:rsidR="00530A75" w:rsidRPr="00503DCD" w:rsidTr="00530A75">
        <w:tc>
          <w:tcPr>
            <w:tcW w:w="990" w:type="pct"/>
            <w:vAlign w:val="center"/>
          </w:tcPr>
          <w:p w:rsidR="00530A75" w:rsidRPr="00503DCD" w:rsidRDefault="00530A75" w:rsidP="00530A75">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Authority</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val="restart"/>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530A75" w:rsidP="00530A75">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Currency</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530A75" w:rsidP="00530A75">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Accuracy</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530A75" w:rsidP="00530A75">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Objectivity</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530A75" w:rsidP="00530A75">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Coverage</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bl>
    <w:p w:rsidR="00F16FDA" w:rsidRPr="00503DCD" w:rsidRDefault="00530A75" w:rsidP="004B02B2">
      <w:pPr>
        <w:pStyle w:val="Caption"/>
        <w:jc w:val="center"/>
        <w:rPr>
          <w:rFonts w:ascii="Cambria" w:hAnsi="Cambria"/>
          <w:caps/>
          <w:spacing w:val="10"/>
          <w:lang w:val="en-ZA" w:eastAsia="en-US" w:bidi="en-US"/>
        </w:rPr>
      </w:pPr>
      <w:r w:rsidRPr="004B02B2">
        <w:rPr>
          <w:color w:val="auto"/>
        </w:rPr>
        <w:t>Figure 4</w:t>
      </w:r>
      <w:r w:rsidR="004B02B2">
        <w:rPr>
          <w:color w:val="auto"/>
        </w:rPr>
        <w:t xml:space="preserve">: </w:t>
      </w:r>
      <w:r w:rsidR="004B02B2">
        <w:rPr>
          <w:color w:val="auto"/>
          <w:lang w:val="en-ZA"/>
        </w:rPr>
        <w:t>E</w:t>
      </w:r>
      <w:r w:rsidR="00F16FDA" w:rsidRPr="004B02B2">
        <w:rPr>
          <w:color w:val="auto"/>
        </w:rPr>
        <w:t xml:space="preserve">xample of </w:t>
      </w:r>
      <w:r w:rsidR="00F16FDA" w:rsidRPr="004B02B2">
        <w:rPr>
          <w:i/>
          <w:color w:val="auto"/>
        </w:rPr>
        <w:t>information</w:t>
      </w:r>
      <w:r w:rsidR="00F16FDA" w:rsidRPr="004B02B2">
        <w:rPr>
          <w:color w:val="auto"/>
        </w:rPr>
        <w:t xml:space="preserve"> evaluation table</w:t>
      </w:r>
    </w:p>
    <w:p w:rsidR="00F16FDA" w:rsidRPr="00503DCD" w:rsidRDefault="00F16FDA" w:rsidP="00D0039A">
      <w:pPr>
        <w:numPr>
          <w:ilvl w:val="0"/>
          <w:numId w:val="21"/>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Make sure that you have evidence of the source(s) you used.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Process data and analyse questionnaire results</w:t>
      </w:r>
    </w:p>
    <w:p w:rsidR="00BD2500" w:rsidRPr="00503DCD" w:rsidRDefault="00BD2500" w:rsidP="004D736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Process and analyse all data (questionnaire data as well as other data</w:t>
      </w:r>
      <w:r w:rsidR="00F122C4"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such as costs) that may require the use of a spreadsheet. </w:t>
      </w:r>
    </w:p>
    <w:p w:rsidR="00F16FDA" w:rsidRPr="00503DCD" w:rsidRDefault="004D736C" w:rsidP="001B6DD4">
      <w:pPr>
        <w:numPr>
          <w:ilvl w:val="0"/>
          <w:numId w:val="21"/>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Import/c</w:t>
      </w:r>
      <w:r w:rsidR="00F16FDA" w:rsidRPr="00503DCD">
        <w:rPr>
          <w:rFonts w:ascii="Cambria" w:hAnsi="Cambria"/>
          <w:sz w:val="22"/>
          <w:szCs w:val="22"/>
          <w:lang w:val="en-ZA" w:eastAsia="en-US" w:bidi="en-US"/>
        </w:rPr>
        <w:t xml:space="preserve">apture the </w:t>
      </w:r>
      <w:r w:rsidR="001B6DD4" w:rsidRPr="00503DCD">
        <w:rPr>
          <w:rFonts w:ascii="Cambria" w:hAnsi="Cambria"/>
          <w:sz w:val="22"/>
          <w:szCs w:val="22"/>
          <w:lang w:val="en-ZA" w:eastAsia="en-US" w:bidi="en-US"/>
        </w:rPr>
        <w:t>data</w:t>
      </w:r>
      <w:r w:rsidR="00F16FDA" w:rsidRPr="00503DCD">
        <w:rPr>
          <w:rFonts w:ascii="Cambria" w:hAnsi="Cambria"/>
          <w:sz w:val="22"/>
          <w:szCs w:val="22"/>
          <w:lang w:val="en-ZA" w:eastAsia="en-US" w:bidi="en-US"/>
        </w:rPr>
        <w:t xml:space="preserve"> in a suitable format.</w:t>
      </w:r>
    </w:p>
    <w:p w:rsidR="001B6DD4" w:rsidRPr="00503DCD" w:rsidRDefault="00FA7732" w:rsidP="001B6DD4">
      <w:pPr>
        <w:numPr>
          <w:ilvl w:val="0"/>
          <w:numId w:val="1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 xml:space="preserve">se suitable formatting to ensure that anybody will be able </w:t>
      </w:r>
      <w:proofErr w:type="gramStart"/>
      <w:r w:rsidR="001B6DD4" w:rsidRPr="00503DCD">
        <w:rPr>
          <w:rFonts w:ascii="Cambria" w:hAnsi="Cambria"/>
          <w:sz w:val="22"/>
          <w:szCs w:val="22"/>
          <w:lang w:val="en-ZA" w:eastAsia="en-US" w:bidi="en-US"/>
        </w:rPr>
        <w:t>to easily interpret</w:t>
      </w:r>
      <w:proofErr w:type="gramEnd"/>
      <w:r w:rsidR="001B6DD4" w:rsidRPr="00503DCD">
        <w:rPr>
          <w:rFonts w:ascii="Cambria" w:hAnsi="Cambria"/>
          <w:sz w:val="22"/>
          <w:szCs w:val="22"/>
          <w:lang w:val="en-ZA" w:eastAsia="en-US" w:bidi="en-US"/>
        </w:rPr>
        <w:t xml:space="preserve"> the results.</w:t>
      </w:r>
    </w:p>
    <w:p w:rsidR="001B6DD4" w:rsidRPr="00503DCD" w:rsidRDefault="00FA7732" w:rsidP="001B6DD4">
      <w:pPr>
        <w:numPr>
          <w:ilvl w:val="1"/>
          <w:numId w:val="1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of formatting features such as colour, borders, word wrap and styles.</w:t>
      </w:r>
    </w:p>
    <w:p w:rsidR="001B6DD4" w:rsidRPr="00503DCD" w:rsidRDefault="001B6DD4" w:rsidP="006663E5">
      <w:pPr>
        <w:numPr>
          <w:ilvl w:val="1"/>
          <w:numId w:val="11"/>
        </w:numPr>
        <w:spacing w:after="200" w:line="252" w:lineRule="auto"/>
        <w:ind w:left="1797" w:hanging="357"/>
        <w:rPr>
          <w:rFonts w:ascii="Cambria" w:hAnsi="Cambria"/>
          <w:sz w:val="22"/>
          <w:szCs w:val="22"/>
          <w:lang w:val="en-ZA" w:eastAsia="en-US" w:bidi="en-US"/>
        </w:rPr>
      </w:pPr>
      <w:r w:rsidRPr="00503DCD">
        <w:rPr>
          <w:rFonts w:ascii="Cambria" w:hAnsi="Cambria"/>
          <w:sz w:val="22"/>
          <w:szCs w:val="22"/>
          <w:lang w:val="en-ZA" w:eastAsia="en-US" w:bidi="en-US"/>
        </w:rPr>
        <w:t>Make sure that column and row headings are formatted differently to other data.</w:t>
      </w:r>
    </w:p>
    <w:p w:rsidR="00530A75" w:rsidRPr="00503DCD" w:rsidRDefault="00FA7732" w:rsidP="006663E5">
      <w:pPr>
        <w:numPr>
          <w:ilvl w:val="0"/>
          <w:numId w:val="21"/>
        </w:numPr>
        <w:spacing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Use</w:t>
      </w:r>
      <w:r w:rsidR="00F16FDA" w:rsidRPr="00503DCD">
        <w:rPr>
          <w:rFonts w:ascii="Cambria" w:hAnsi="Cambria"/>
          <w:sz w:val="22"/>
          <w:szCs w:val="22"/>
          <w:lang w:val="en-ZA" w:eastAsia="en-US" w:bidi="en-US"/>
        </w:rPr>
        <w:t xml:space="preserve"> formulae and/or functions to </w:t>
      </w:r>
      <w:r w:rsidR="00F122C4" w:rsidRPr="00503DCD">
        <w:rPr>
          <w:rFonts w:ascii="Cambria" w:hAnsi="Cambria"/>
          <w:sz w:val="22"/>
          <w:szCs w:val="22"/>
          <w:lang w:val="en-ZA" w:eastAsia="en-US" w:bidi="en-US"/>
        </w:rPr>
        <w:t xml:space="preserve">process data and </w:t>
      </w:r>
      <w:r w:rsidR="00F16FDA" w:rsidRPr="00503DCD">
        <w:rPr>
          <w:rFonts w:ascii="Cambria" w:hAnsi="Cambria"/>
          <w:sz w:val="22"/>
          <w:szCs w:val="22"/>
          <w:lang w:val="en-ZA" w:eastAsia="en-US" w:bidi="en-US"/>
        </w:rPr>
        <w:t>answer data questions.</w:t>
      </w:r>
    </w:p>
    <w:p w:rsidR="00F16FDA" w:rsidRPr="00503DCD" w:rsidRDefault="00F16FDA" w:rsidP="006663E5">
      <w:pPr>
        <w:numPr>
          <w:ilvl w:val="0"/>
          <w:numId w:val="21"/>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lastRenderedPageBreak/>
        <w:t>Summarise the results.</w:t>
      </w:r>
    </w:p>
    <w:p w:rsidR="00F16FDA" w:rsidRPr="00503DCD" w:rsidRDefault="00765434" w:rsidP="006663E5">
      <w:pPr>
        <w:numPr>
          <w:ilvl w:val="0"/>
          <w:numId w:val="21"/>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w:t>
      </w:r>
      <w:r w:rsidR="001B6DD4" w:rsidRPr="00503DCD">
        <w:rPr>
          <w:rFonts w:ascii="Cambria" w:hAnsi="Cambria"/>
          <w:sz w:val="22"/>
          <w:szCs w:val="22"/>
          <w:lang w:val="en-ZA" w:eastAsia="en-US" w:bidi="en-US"/>
        </w:rPr>
        <w:t>appropriate</w:t>
      </w:r>
      <w:r w:rsidR="00F122C4" w:rsidRPr="00503DCD">
        <w:rPr>
          <w:rFonts w:ascii="Cambria" w:hAnsi="Cambria"/>
          <w:sz w:val="22"/>
          <w:szCs w:val="22"/>
          <w:lang w:val="en-ZA" w:eastAsia="en-US" w:bidi="en-US"/>
        </w:rPr>
        <w:t>, meaningful</w:t>
      </w:r>
      <w:r w:rsidR="00F16FDA" w:rsidRPr="00503DCD">
        <w:rPr>
          <w:rFonts w:ascii="Cambria" w:hAnsi="Cambria"/>
          <w:sz w:val="22"/>
          <w:szCs w:val="22"/>
          <w:lang w:val="en-ZA" w:eastAsia="en-US" w:bidi="en-US"/>
        </w:rPr>
        <w:t xml:space="preserve"> </w:t>
      </w:r>
      <w:r w:rsidR="00BD2500" w:rsidRPr="00503DCD">
        <w:rPr>
          <w:rFonts w:ascii="Cambria" w:hAnsi="Cambria"/>
          <w:sz w:val="22"/>
          <w:szCs w:val="22"/>
          <w:lang w:val="en-ZA" w:eastAsia="en-US" w:bidi="en-US"/>
        </w:rPr>
        <w:t>graphs</w:t>
      </w:r>
      <w:r w:rsidR="00F16FDA" w:rsidRPr="00503DCD">
        <w:rPr>
          <w:rFonts w:ascii="Cambria" w:hAnsi="Cambria"/>
          <w:sz w:val="22"/>
          <w:szCs w:val="22"/>
          <w:lang w:val="en-ZA" w:eastAsia="en-US" w:bidi="en-US"/>
        </w:rPr>
        <w:t xml:space="preserve"> in your spreadsheet program</w:t>
      </w:r>
      <w:r w:rsidR="001B6DD4" w:rsidRPr="00503DCD">
        <w:rPr>
          <w:rFonts w:ascii="Cambria" w:hAnsi="Cambria"/>
          <w:sz w:val="22"/>
          <w:szCs w:val="22"/>
          <w:lang w:val="en-ZA" w:eastAsia="en-US" w:bidi="en-US"/>
        </w:rPr>
        <w:t xml:space="preserve"> that you will be able to use in your report to substantiate</w:t>
      </w:r>
      <w:r w:rsidR="00F122C4" w:rsidRPr="00503DCD">
        <w:rPr>
          <w:rFonts w:ascii="Cambria" w:hAnsi="Cambria"/>
          <w:sz w:val="22"/>
          <w:szCs w:val="22"/>
          <w:lang w:val="en-ZA" w:eastAsia="en-US" w:bidi="en-US"/>
        </w:rPr>
        <w:t>/support</w:t>
      </w:r>
      <w:r w:rsidR="001B6DD4" w:rsidRPr="00503DCD">
        <w:rPr>
          <w:rFonts w:ascii="Cambria" w:hAnsi="Cambria"/>
          <w:sz w:val="22"/>
          <w:szCs w:val="22"/>
          <w:lang w:val="en-ZA" w:eastAsia="en-US" w:bidi="en-US"/>
        </w:rPr>
        <w:t xml:space="preserve"> other information, claims or arguments</w:t>
      </w:r>
    </w:p>
    <w:p w:rsidR="00F16FDA" w:rsidRPr="00503DCD" w:rsidRDefault="00F16FDA" w:rsidP="006663E5">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Apply what you have learned in Mathematics/Mathematical Literacy when creating the graphs.</w:t>
      </w:r>
    </w:p>
    <w:p w:rsidR="00765434" w:rsidRPr="00503DCD" w:rsidRDefault="00765434" w:rsidP="006663E5">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the graphs are easy to</w:t>
      </w:r>
      <w:r w:rsidR="00143047" w:rsidRPr="00503DCD">
        <w:rPr>
          <w:rFonts w:ascii="Cambria" w:hAnsi="Cambria"/>
          <w:sz w:val="22"/>
          <w:szCs w:val="22"/>
          <w:lang w:val="en-ZA" w:eastAsia="en-US" w:bidi="en-US"/>
        </w:rPr>
        <w:t xml:space="preserve"> read and</w:t>
      </w:r>
      <w:r w:rsidRPr="00503DCD">
        <w:rPr>
          <w:rFonts w:ascii="Cambria" w:hAnsi="Cambria"/>
          <w:sz w:val="22"/>
          <w:szCs w:val="22"/>
          <w:lang w:val="en-ZA" w:eastAsia="en-US" w:bidi="en-US"/>
        </w:rPr>
        <w:t xml:space="preserve"> interpret</w:t>
      </w:r>
    </w:p>
    <w:p w:rsidR="00F16FDA" w:rsidRPr="00503DCD" w:rsidRDefault="001B6DD4" w:rsidP="006663E5">
      <w:pPr>
        <w:numPr>
          <w:ilvl w:val="0"/>
          <w:numId w:val="13"/>
        </w:numPr>
        <w:spacing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Y</w:t>
      </w:r>
      <w:r w:rsidR="00BD2500" w:rsidRPr="00503DCD">
        <w:rPr>
          <w:rFonts w:ascii="Cambria" w:hAnsi="Cambria"/>
          <w:sz w:val="22"/>
          <w:szCs w:val="22"/>
          <w:lang w:val="en-ZA" w:eastAsia="en-US" w:bidi="en-US"/>
        </w:rPr>
        <w:t xml:space="preserve">ou should have a least two </w:t>
      </w:r>
      <w:r w:rsidR="00F122C4" w:rsidRPr="00503DCD">
        <w:rPr>
          <w:rFonts w:ascii="Cambria" w:hAnsi="Cambria"/>
          <w:sz w:val="22"/>
          <w:szCs w:val="22"/>
          <w:lang w:val="en-ZA" w:eastAsia="en-US" w:bidi="en-US"/>
        </w:rPr>
        <w:t xml:space="preserve">relevant </w:t>
      </w:r>
      <w:r w:rsidR="00BD2500" w:rsidRPr="00503DCD">
        <w:rPr>
          <w:rFonts w:ascii="Cambria" w:hAnsi="Cambria"/>
          <w:sz w:val="22"/>
          <w:szCs w:val="22"/>
          <w:lang w:val="en-ZA" w:eastAsia="en-US" w:bidi="en-US"/>
        </w:rPr>
        <w:t xml:space="preserve">graphs, although more would be useful. </w:t>
      </w:r>
    </w:p>
    <w:p w:rsidR="00F16FDA" w:rsidRPr="00503DCD" w:rsidRDefault="00F16FDA" w:rsidP="00D0039A">
      <w:pPr>
        <w:numPr>
          <w:ilvl w:val="0"/>
          <w:numId w:val="21"/>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Save the spreadsheet in your Phase 2 folder. Make sure that you use a meaningful file name.</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Generate queries and reports</w:t>
      </w:r>
    </w:p>
    <w:p w:rsidR="004D736C" w:rsidRPr="00503DCD" w:rsidRDefault="004D736C" w:rsidP="004D736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enable further analysis of data and information you need to capture </w:t>
      </w:r>
      <w:r w:rsidR="004B02B2">
        <w:rPr>
          <w:rFonts w:ascii="Cambria" w:hAnsi="Cambria"/>
          <w:sz w:val="22"/>
          <w:szCs w:val="22"/>
          <w:lang w:val="en-ZA" w:eastAsia="en-US" w:bidi="en-US"/>
        </w:rPr>
        <w:t xml:space="preserve">appropriate, </w:t>
      </w:r>
      <w:r w:rsidR="00B625A9" w:rsidRPr="00503DCD">
        <w:rPr>
          <w:rFonts w:ascii="Cambria" w:hAnsi="Cambria"/>
          <w:sz w:val="22"/>
          <w:szCs w:val="22"/>
          <w:lang w:val="en-ZA" w:eastAsia="en-US" w:bidi="en-US"/>
        </w:rPr>
        <w:t xml:space="preserve">relevant data </w:t>
      </w:r>
      <w:r w:rsidRPr="00503DCD">
        <w:rPr>
          <w:rFonts w:ascii="Cambria" w:hAnsi="Cambria"/>
          <w:sz w:val="22"/>
          <w:szCs w:val="22"/>
          <w:lang w:val="en-ZA" w:eastAsia="en-US" w:bidi="en-US"/>
        </w:rPr>
        <w:t>in a database so that you can create queries and reports to support/</w:t>
      </w:r>
      <w:r w:rsidR="00F122C4" w:rsidRPr="00503DCD">
        <w:rPr>
          <w:rFonts w:ascii="Cambria" w:hAnsi="Cambria"/>
          <w:sz w:val="22"/>
          <w:szCs w:val="22"/>
          <w:lang w:val="en-ZA" w:eastAsia="en-US" w:bidi="en-US"/>
        </w:rPr>
        <w:t>substantiate</w:t>
      </w:r>
      <w:r w:rsidRPr="00503DCD">
        <w:rPr>
          <w:rFonts w:ascii="Cambria" w:hAnsi="Cambria"/>
          <w:sz w:val="22"/>
          <w:szCs w:val="22"/>
          <w:lang w:val="en-ZA" w:eastAsia="en-US" w:bidi="en-US"/>
        </w:rPr>
        <w:t xml:space="preserve"> the discussion of the problem or the </w:t>
      </w:r>
      <w:r w:rsidR="00B625A9" w:rsidRPr="00503DCD">
        <w:rPr>
          <w:rFonts w:ascii="Cambria" w:hAnsi="Cambria"/>
          <w:sz w:val="22"/>
          <w:szCs w:val="22"/>
          <w:lang w:val="en-ZA" w:eastAsia="en-US" w:bidi="en-US"/>
        </w:rPr>
        <w:t>recommendations</w:t>
      </w:r>
      <w:r w:rsidR="00F122C4" w:rsidRPr="00503DCD">
        <w:rPr>
          <w:rFonts w:ascii="Cambria" w:hAnsi="Cambria"/>
          <w:sz w:val="22"/>
          <w:szCs w:val="22"/>
          <w:lang w:val="en-ZA" w:eastAsia="en-US" w:bidi="en-US"/>
        </w:rPr>
        <w:t>/solution</w:t>
      </w:r>
    </w:p>
    <w:p w:rsidR="00F16FDA" w:rsidRPr="00503DCD" w:rsidRDefault="00F16FDA" w:rsidP="00D0039A">
      <w:pPr>
        <w:numPr>
          <w:ilvl w:val="0"/>
          <w:numId w:val="21"/>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database with a meaningful filename and save it in your Phase 2 folder. The information must be relevant to the investigation. See page 4 for </w:t>
      </w:r>
      <w:r w:rsidR="004B02B2">
        <w:rPr>
          <w:rFonts w:ascii="Cambria" w:hAnsi="Cambria"/>
          <w:sz w:val="22"/>
          <w:szCs w:val="22"/>
          <w:lang w:val="en-ZA" w:eastAsia="en-US" w:bidi="en-US"/>
        </w:rPr>
        <w:t>ideas</w:t>
      </w:r>
      <w:r w:rsidRPr="00503DCD">
        <w:rPr>
          <w:rFonts w:ascii="Cambria" w:hAnsi="Cambria"/>
          <w:sz w:val="22"/>
          <w:szCs w:val="22"/>
          <w:lang w:val="en-ZA" w:eastAsia="en-US" w:bidi="en-US"/>
        </w:rPr>
        <w:t>.</w:t>
      </w:r>
    </w:p>
    <w:p w:rsidR="00F16FDA" w:rsidRPr="00503DCD" w:rsidRDefault="00F16FDA" w:rsidP="00D0039A">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Capture appropriate d</w:t>
      </w:r>
      <w:r w:rsidR="00B625A9" w:rsidRPr="00503DCD">
        <w:rPr>
          <w:rFonts w:ascii="Cambria" w:hAnsi="Cambria"/>
          <w:sz w:val="22"/>
          <w:szCs w:val="22"/>
          <w:lang w:val="en-ZA" w:eastAsia="en-US" w:bidi="en-US"/>
        </w:rPr>
        <w:t>ata (at least 20</w:t>
      </w:r>
      <w:r w:rsidRPr="00503DCD">
        <w:rPr>
          <w:rFonts w:ascii="Cambria" w:hAnsi="Cambria"/>
          <w:sz w:val="22"/>
          <w:szCs w:val="22"/>
          <w:lang w:val="en-ZA" w:eastAsia="en-US" w:bidi="en-US"/>
        </w:rPr>
        <w:t xml:space="preserve"> records) that could be used to answer or support questions.</w:t>
      </w:r>
    </w:p>
    <w:p w:rsidR="00F16FDA" w:rsidRPr="00503DCD" w:rsidRDefault="00F16FDA" w:rsidP="00D0039A">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appropriate fieldnames and data types</w:t>
      </w:r>
      <w:r w:rsidR="00B625A9" w:rsidRPr="00503DCD">
        <w:rPr>
          <w:rFonts w:ascii="Cambria" w:hAnsi="Cambria"/>
          <w:sz w:val="22"/>
          <w:szCs w:val="22"/>
          <w:lang w:val="en-ZA" w:eastAsia="en-US" w:bidi="en-US"/>
        </w:rPr>
        <w:t xml:space="preserve"> as well as validation techniques to ensure that the data is captured correctly</w:t>
      </w:r>
      <w:r w:rsidRPr="00503DCD">
        <w:rPr>
          <w:rFonts w:ascii="Cambria" w:hAnsi="Cambria"/>
          <w:sz w:val="22"/>
          <w:szCs w:val="22"/>
          <w:lang w:val="en-ZA" w:eastAsia="en-US" w:bidi="en-US"/>
        </w:rPr>
        <w:t>.</w:t>
      </w:r>
    </w:p>
    <w:p w:rsidR="00F16FDA" w:rsidRPr="00503DCD" w:rsidRDefault="00F16FDA" w:rsidP="00D0039A">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Create queries (at least two) and at least one report to provide information or answer questions—you should be able to use the information obtained from these queries and report(s) in your final report.</w:t>
      </w:r>
    </w:p>
    <w:p w:rsidR="00530A75" w:rsidRPr="00503DCD" w:rsidRDefault="00530A75" w:rsidP="00530A75">
      <w:pPr>
        <w:spacing w:after="200" w:line="252" w:lineRule="auto"/>
        <w:contextualSpacing/>
        <w:rPr>
          <w:rFonts w:ascii="Cambria" w:hAnsi="Cambria"/>
          <w:sz w:val="22"/>
          <w:szCs w:val="22"/>
          <w:lang w:val="en-ZA" w:eastAsia="en-US" w:bidi="en-US"/>
        </w:rPr>
      </w:pPr>
    </w:p>
    <w:p w:rsidR="00530A75" w:rsidRPr="00503DCD" w:rsidRDefault="00530A75" w:rsidP="00530A75">
      <w:pPr>
        <w:spacing w:after="200" w:line="252" w:lineRule="auto"/>
        <w:ind w:left="720" w:hanging="720"/>
        <w:contextualSpacing/>
        <w:rPr>
          <w:rFonts w:ascii="Cambria" w:hAnsi="Cambria"/>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sz w:val="22"/>
          <w:szCs w:val="22"/>
          <w:lang w:val="en-ZA" w:eastAsia="en-US" w:bidi="en-US"/>
        </w:rPr>
        <w:tab/>
        <w:t xml:space="preserve"> The level </w:t>
      </w:r>
      <w:r w:rsidR="00FA7732">
        <w:rPr>
          <w:rFonts w:ascii="Cambria" w:hAnsi="Cambria"/>
          <w:sz w:val="22"/>
          <w:szCs w:val="22"/>
          <w:lang w:val="en-ZA" w:eastAsia="en-US" w:bidi="en-US"/>
        </w:rPr>
        <w:t xml:space="preserve">and the quality </w:t>
      </w:r>
      <w:r w:rsidRPr="00503DCD">
        <w:rPr>
          <w:rFonts w:ascii="Cambria" w:hAnsi="Cambria"/>
          <w:sz w:val="22"/>
          <w:szCs w:val="22"/>
          <w:lang w:val="en-ZA" w:eastAsia="en-US" w:bidi="en-US"/>
        </w:rPr>
        <w:t xml:space="preserve">of the processing in the spreadsheet as well as database </w:t>
      </w:r>
      <w:proofErr w:type="gramStart"/>
      <w:r w:rsidRPr="00503DCD">
        <w:rPr>
          <w:rFonts w:ascii="Cambria" w:hAnsi="Cambria"/>
          <w:sz w:val="22"/>
          <w:szCs w:val="22"/>
          <w:lang w:val="en-ZA" w:eastAsia="en-US" w:bidi="en-US"/>
        </w:rPr>
        <w:t>will be evaluated</w:t>
      </w:r>
      <w:proofErr w:type="gramEnd"/>
      <w:r w:rsidRPr="00503DCD">
        <w:rPr>
          <w:rFonts w:ascii="Cambria" w:hAnsi="Cambria"/>
          <w:sz w:val="22"/>
          <w:szCs w:val="22"/>
          <w:lang w:val="en-ZA" w:eastAsia="en-US" w:bidi="en-US"/>
        </w:rPr>
        <w:t xml:space="preserve"> and marks assigned accordingly</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2</w:t>
      </w:r>
    </w:p>
    <w:p w:rsidR="00F16FDA" w:rsidRPr="00503DCD" w:rsidRDefault="00F16FDA" w:rsidP="00F16FDA">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Once you have completed phase two of the project:</w:t>
      </w:r>
    </w:p>
    <w:p w:rsidR="00F16FDA" w:rsidRPr="00503DCD" w:rsidRDefault="00F16FDA" w:rsidP="00D0039A">
      <w:pPr>
        <w:numPr>
          <w:ilvl w:val="0"/>
          <w:numId w:val="21"/>
        </w:numPr>
        <w:spacing w:after="12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 The following should be in your Phase 2 folder:</w:t>
      </w:r>
    </w:p>
    <w:p w:rsidR="00F16FDA" w:rsidRPr="00503DCD" w:rsidRDefault="00F16FDA" w:rsidP="00D0039A">
      <w:pPr>
        <w:numPr>
          <w:ilvl w:val="1"/>
          <w:numId w:val="2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completed spreadsheet with the analysis.</w:t>
      </w:r>
    </w:p>
    <w:p w:rsidR="00F16FDA" w:rsidRPr="00503DCD" w:rsidRDefault="00F16FDA" w:rsidP="00D0039A">
      <w:pPr>
        <w:numPr>
          <w:ilvl w:val="1"/>
          <w:numId w:val="2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completed database with relevant queries and report(s).</w:t>
      </w:r>
    </w:p>
    <w:p w:rsidR="00F16FDA" w:rsidRPr="00503DCD" w:rsidRDefault="00F16FDA" w:rsidP="00D0039A">
      <w:pPr>
        <w:numPr>
          <w:ilvl w:val="1"/>
          <w:numId w:val="2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processor showing</w:t>
      </w:r>
    </w:p>
    <w:p w:rsidR="00F16FDA" w:rsidRPr="00503DCD" w:rsidRDefault="00F16FDA" w:rsidP="00D0039A">
      <w:pPr>
        <w:numPr>
          <w:ilvl w:val="2"/>
          <w:numId w:val="2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(see table above) with summaries of information and notes regarding the </w:t>
      </w:r>
      <w:r w:rsidRPr="00503DCD">
        <w:rPr>
          <w:rFonts w:ascii="Cambria" w:hAnsi="Cambria"/>
          <w:i/>
          <w:sz w:val="22"/>
          <w:szCs w:val="22"/>
          <w:lang w:val="en-ZA" w:eastAsia="en-US" w:bidi="en-US"/>
        </w:rPr>
        <w:t xml:space="preserve">quality </w:t>
      </w:r>
      <w:r w:rsidRPr="00503DCD">
        <w:rPr>
          <w:rFonts w:ascii="Cambria" w:hAnsi="Cambria"/>
          <w:sz w:val="22"/>
          <w:szCs w:val="22"/>
          <w:lang w:val="en-ZA" w:eastAsia="en-US" w:bidi="en-US"/>
        </w:rPr>
        <w:t xml:space="preserve">and usefulness of the </w:t>
      </w:r>
      <w:r w:rsidRPr="00503DCD">
        <w:rPr>
          <w:rFonts w:ascii="Cambria" w:hAnsi="Cambria"/>
          <w:i/>
          <w:sz w:val="22"/>
          <w:szCs w:val="22"/>
          <w:lang w:val="en-ZA" w:eastAsia="en-US" w:bidi="en-US"/>
        </w:rPr>
        <w:t>information</w:t>
      </w:r>
    </w:p>
    <w:p w:rsidR="0032097C" w:rsidRPr="00503DCD" w:rsidRDefault="00F122C4" w:rsidP="00D0039A">
      <w:pPr>
        <w:numPr>
          <w:ilvl w:val="2"/>
          <w:numId w:val="2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w:t>
      </w:r>
      <w:r w:rsidR="0032097C" w:rsidRPr="00503DCD">
        <w:rPr>
          <w:rFonts w:ascii="Cambria" w:hAnsi="Cambria"/>
          <w:sz w:val="22"/>
          <w:szCs w:val="22"/>
          <w:lang w:val="en-ZA" w:eastAsia="en-US" w:bidi="en-US"/>
        </w:rPr>
        <w:t>ummary and graph</w:t>
      </w:r>
      <w:r w:rsidRPr="00503DCD">
        <w:rPr>
          <w:rFonts w:ascii="Cambria" w:hAnsi="Cambria"/>
          <w:sz w:val="22"/>
          <w:szCs w:val="22"/>
          <w:lang w:val="en-ZA" w:eastAsia="en-US" w:bidi="en-US"/>
        </w:rPr>
        <w:t>s</w:t>
      </w:r>
      <w:r w:rsidR="0032097C" w:rsidRPr="00503DCD">
        <w:rPr>
          <w:rFonts w:ascii="Cambria" w:hAnsi="Cambria"/>
          <w:sz w:val="22"/>
          <w:szCs w:val="22"/>
          <w:lang w:val="en-ZA" w:eastAsia="en-US" w:bidi="en-US"/>
        </w:rPr>
        <w:t xml:space="preserve"> from your spreadsheet</w:t>
      </w:r>
    </w:p>
    <w:p w:rsidR="00F16FDA" w:rsidRPr="00503DCD" w:rsidRDefault="00F16FDA" w:rsidP="00D0039A">
      <w:pPr>
        <w:numPr>
          <w:ilvl w:val="2"/>
          <w:numId w:val="2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database </w:t>
      </w:r>
      <w:r w:rsidR="00F122C4" w:rsidRPr="00503DCD">
        <w:rPr>
          <w:rFonts w:ascii="Cambria" w:hAnsi="Cambria"/>
          <w:sz w:val="22"/>
          <w:szCs w:val="22"/>
          <w:lang w:val="en-ZA" w:eastAsia="en-US" w:bidi="en-US"/>
        </w:rPr>
        <w:t>with</w:t>
      </w:r>
      <w:r w:rsidRPr="00503DCD">
        <w:rPr>
          <w:rFonts w:ascii="Cambria" w:hAnsi="Cambria"/>
          <w:sz w:val="22"/>
          <w:szCs w:val="22"/>
          <w:lang w:val="en-ZA" w:eastAsia="en-US" w:bidi="en-US"/>
        </w:rPr>
        <w:t xml:space="preserve"> queries and report(s) </w:t>
      </w:r>
    </w:p>
    <w:p w:rsidR="00F16FDA" w:rsidRPr="00503DCD" w:rsidRDefault="00F16FDA" w:rsidP="004C064D">
      <w:pPr>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give you the date on which to submit your phase 2 work for assessment.</w:t>
      </w:r>
    </w:p>
    <w:p w:rsidR="00E1076B" w:rsidRPr="00503DCD" w:rsidRDefault="00E1076B">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Instructions for Phase 3</w:t>
      </w:r>
    </w:p>
    <w:p w:rsidR="00F16FDA" w:rsidRPr="00503DCD" w:rsidRDefault="00F16FDA"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The following are parts to this phase.</w:t>
      </w:r>
    </w:p>
    <w:p w:rsidR="00F16FDA" w:rsidRPr="00503DCD" w:rsidRDefault="00FA7732" w:rsidP="00D0039A">
      <w:pPr>
        <w:numPr>
          <w:ilvl w:val="0"/>
          <w:numId w:val="10"/>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I</w:t>
      </w:r>
      <w:r w:rsidR="00F16FDA" w:rsidRPr="00503DCD">
        <w:rPr>
          <w:rFonts w:ascii="Cambria" w:hAnsi="Cambria"/>
          <w:sz w:val="22"/>
          <w:szCs w:val="22"/>
          <w:lang w:val="en-ZA" w:eastAsia="en-US" w:bidi="en-US"/>
        </w:rPr>
        <w:t xml:space="preserve">nterpret data and information, combine and remix the information to show </w:t>
      </w:r>
      <w:r w:rsidR="00F16FDA" w:rsidRPr="00FA7732">
        <w:rPr>
          <w:rFonts w:ascii="Cambria" w:hAnsi="Cambria"/>
          <w:i/>
          <w:sz w:val="22"/>
          <w:szCs w:val="22"/>
          <w:lang w:val="en-ZA" w:eastAsia="en-US" w:bidi="en-US"/>
        </w:rPr>
        <w:t>your</w:t>
      </w:r>
      <w:r w:rsidR="00F16FDA" w:rsidRPr="00503DCD">
        <w:rPr>
          <w:rFonts w:ascii="Cambria" w:hAnsi="Cambria"/>
          <w:sz w:val="22"/>
          <w:szCs w:val="22"/>
          <w:lang w:val="en-ZA" w:eastAsia="en-US" w:bidi="en-US"/>
        </w:rPr>
        <w:t xml:space="preserve"> understanding </w:t>
      </w:r>
      <w:r w:rsidR="00A33D44" w:rsidRPr="00503DCD">
        <w:rPr>
          <w:rFonts w:ascii="Cambria" w:hAnsi="Cambria"/>
          <w:sz w:val="22"/>
          <w:szCs w:val="22"/>
          <w:lang w:val="en-ZA" w:eastAsia="en-US" w:bidi="en-US"/>
        </w:rPr>
        <w:t xml:space="preserve">and insight </w:t>
      </w:r>
      <w:r w:rsidR="00F16FDA" w:rsidRPr="00503DCD">
        <w:rPr>
          <w:rFonts w:ascii="Cambria" w:hAnsi="Cambria"/>
          <w:sz w:val="22"/>
          <w:szCs w:val="22"/>
          <w:lang w:val="en-ZA" w:eastAsia="en-US" w:bidi="en-US"/>
        </w:rPr>
        <w:t xml:space="preserve">and to answer the </w:t>
      </w:r>
      <w:r w:rsidR="00C03F2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F16FDA" w:rsidP="00D0039A">
      <w:pPr>
        <w:numPr>
          <w:ilvl w:val="0"/>
          <w:numId w:val="1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Type up the report making use of good word processing</w:t>
      </w:r>
      <w:r w:rsidR="00C03F2A" w:rsidRPr="00503DCD">
        <w:rPr>
          <w:rFonts w:ascii="Cambria" w:hAnsi="Cambria"/>
          <w:sz w:val="22"/>
          <w:szCs w:val="22"/>
          <w:lang w:val="en-ZA" w:eastAsia="en-US" w:bidi="en-US"/>
        </w:rPr>
        <w:t xml:space="preserve"> principles and</w:t>
      </w:r>
      <w:r w:rsidRPr="00503DCD">
        <w:rPr>
          <w:rFonts w:ascii="Cambria" w:hAnsi="Cambria"/>
          <w:sz w:val="22"/>
          <w:szCs w:val="22"/>
          <w:lang w:val="en-ZA" w:eastAsia="en-US" w:bidi="en-US"/>
        </w:rPr>
        <w:t xml:space="preserve"> techniques. Use your own words.</w:t>
      </w:r>
    </w:p>
    <w:p w:rsidR="00F16FDA" w:rsidRPr="00503DCD" w:rsidRDefault="00A33D44" w:rsidP="00EC2736">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a </w:t>
      </w:r>
      <w:r w:rsidRPr="00503DCD">
        <w:rPr>
          <w:rFonts w:ascii="Cambria" w:hAnsi="Cambria"/>
          <w:sz w:val="22"/>
          <w:szCs w:val="22"/>
          <w:lang w:val="en-ZA" w:eastAsia="en-US" w:bidi="en-US"/>
        </w:rPr>
        <w:t>website</w:t>
      </w:r>
      <w:r w:rsidR="00F16FDA" w:rsidRPr="00503DCD">
        <w:rPr>
          <w:rFonts w:ascii="Cambria" w:hAnsi="Cambria"/>
          <w:sz w:val="22"/>
          <w:szCs w:val="22"/>
          <w:lang w:val="en-ZA" w:eastAsia="en-US" w:bidi="en-US"/>
        </w:rPr>
        <w:t xml:space="preserve"> using </w:t>
      </w:r>
      <w:r w:rsidRPr="00503DCD">
        <w:rPr>
          <w:rFonts w:ascii="Cambria" w:hAnsi="Cambria"/>
          <w:sz w:val="22"/>
          <w:szCs w:val="22"/>
          <w:lang w:val="en-ZA" w:eastAsia="en-US" w:bidi="en-US"/>
        </w:rPr>
        <w:t xml:space="preserve">HTML considering </w:t>
      </w:r>
      <w:r w:rsidR="00443557">
        <w:rPr>
          <w:rFonts w:ascii="Cambria" w:hAnsi="Cambria"/>
          <w:sz w:val="22"/>
          <w:szCs w:val="22"/>
          <w:lang w:val="en-ZA" w:eastAsia="en-US" w:bidi="en-US"/>
        </w:rPr>
        <w:t>appropriate</w:t>
      </w:r>
      <w:r w:rsidRPr="00503DCD">
        <w:rPr>
          <w:rFonts w:ascii="Cambria" w:hAnsi="Cambria"/>
          <w:sz w:val="22"/>
          <w:szCs w:val="22"/>
          <w:lang w:val="en-ZA" w:eastAsia="en-US" w:bidi="en-US"/>
        </w:rPr>
        <w:t xml:space="preserve"> layout</w:t>
      </w:r>
      <w:r w:rsidR="00C03F2A" w:rsidRPr="00503DCD">
        <w:rPr>
          <w:rFonts w:ascii="Cambria" w:hAnsi="Cambria"/>
          <w:sz w:val="22"/>
          <w:szCs w:val="22"/>
          <w:lang w:val="en-ZA" w:eastAsia="en-US" w:bidi="en-US"/>
        </w:rPr>
        <w:t>, readability</w:t>
      </w:r>
      <w:r w:rsidR="004F7145" w:rsidRPr="00503DCD">
        <w:rPr>
          <w:rFonts w:ascii="Cambria" w:hAnsi="Cambria"/>
          <w:sz w:val="22"/>
          <w:szCs w:val="22"/>
          <w:lang w:val="en-ZA" w:eastAsia="en-US" w:bidi="en-US"/>
        </w:rPr>
        <w:t xml:space="preserve"> and other usability issues</w:t>
      </w:r>
      <w:r w:rsidR="00F16FDA" w:rsidRPr="00503DCD">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Report</w:t>
      </w:r>
    </w:p>
    <w:p w:rsidR="000B1211" w:rsidRPr="00503DCD" w:rsidRDefault="000B1211" w:rsidP="000B1211">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able to communicate the knowledge and insight that you have gained as well as the </w:t>
      </w:r>
      <w:r w:rsidR="004C645C" w:rsidRPr="00503DCD">
        <w:rPr>
          <w:rFonts w:ascii="Cambria" w:hAnsi="Cambria"/>
          <w:sz w:val="22"/>
          <w:szCs w:val="22"/>
          <w:lang w:val="en-ZA" w:eastAsia="en-US" w:bidi="en-US"/>
        </w:rPr>
        <w:t>recommendation/</w:t>
      </w:r>
      <w:r w:rsidRPr="00503DCD">
        <w:rPr>
          <w:rFonts w:ascii="Cambria" w:hAnsi="Cambria"/>
          <w:sz w:val="22"/>
          <w:szCs w:val="22"/>
          <w:lang w:val="en-ZA" w:eastAsia="en-US" w:bidi="en-US"/>
        </w:rPr>
        <w:t xml:space="preserve">solution to the problem you need to write a report </w:t>
      </w:r>
      <w:r w:rsidR="00A4030A">
        <w:rPr>
          <w:rFonts w:ascii="Cambria" w:hAnsi="Cambria"/>
          <w:sz w:val="22"/>
          <w:szCs w:val="22"/>
          <w:lang w:val="en-ZA" w:eastAsia="en-US" w:bidi="en-US"/>
        </w:rPr>
        <w:t xml:space="preserve">(6 – 10 pages) </w:t>
      </w:r>
      <w:r w:rsidRPr="00503DCD">
        <w:rPr>
          <w:rFonts w:ascii="Cambria" w:hAnsi="Cambria"/>
          <w:sz w:val="22"/>
          <w:szCs w:val="22"/>
          <w:lang w:val="en-ZA" w:eastAsia="en-US" w:bidi="en-US"/>
        </w:rPr>
        <w:t>on your investigation and findings:</w:t>
      </w:r>
    </w:p>
    <w:p w:rsidR="00F16FDA" w:rsidRPr="00503DCD" w:rsidRDefault="00F16FDA" w:rsidP="00D0039A">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Apply </w:t>
      </w:r>
      <w:r w:rsidR="003D2612" w:rsidRPr="00503DCD">
        <w:rPr>
          <w:rFonts w:ascii="Cambria" w:hAnsi="Cambria"/>
          <w:sz w:val="22"/>
          <w:szCs w:val="22"/>
          <w:lang w:val="en-ZA" w:eastAsia="en-US" w:bidi="en-US"/>
        </w:rPr>
        <w:t>the</w:t>
      </w:r>
      <w:r w:rsidRPr="00503DCD">
        <w:rPr>
          <w:rFonts w:ascii="Cambria" w:hAnsi="Cambria"/>
          <w:sz w:val="22"/>
          <w:szCs w:val="22"/>
          <w:lang w:val="en-ZA" w:eastAsia="en-US" w:bidi="en-US"/>
        </w:rPr>
        <w:t xml:space="preserve"> word processing skills you have learned to produce a </w:t>
      </w:r>
      <w:r w:rsidR="00E01833" w:rsidRPr="00503DCD">
        <w:rPr>
          <w:rFonts w:ascii="Cambria" w:hAnsi="Cambria"/>
          <w:i/>
          <w:sz w:val="22"/>
          <w:szCs w:val="22"/>
          <w:lang w:val="en-ZA" w:eastAsia="en-US" w:bidi="en-US"/>
        </w:rPr>
        <w:t>professional</w:t>
      </w:r>
      <w:r w:rsidRPr="00503DCD">
        <w:rPr>
          <w:rFonts w:ascii="Cambria" w:hAnsi="Cambria"/>
          <w:sz w:val="22"/>
          <w:szCs w:val="22"/>
          <w:lang w:val="en-ZA" w:eastAsia="en-US" w:bidi="en-US"/>
        </w:rPr>
        <w:t xml:space="preserve"> document. Take note of the style guide – see </w:t>
      </w:r>
      <w:r w:rsidRPr="00503DCD">
        <w:rPr>
          <w:rFonts w:ascii="Cambria" w:hAnsi="Cambria"/>
          <w:b/>
          <w:sz w:val="22"/>
          <w:szCs w:val="22"/>
          <w:lang w:val="en-ZA" w:eastAsia="en-US" w:bidi="en-US"/>
        </w:rPr>
        <w:t>Annexure C</w:t>
      </w:r>
      <w:r w:rsidRPr="00503DCD">
        <w:rPr>
          <w:rFonts w:ascii="Cambria" w:hAnsi="Cambria"/>
          <w:sz w:val="22"/>
          <w:szCs w:val="22"/>
          <w:lang w:val="en-ZA" w:eastAsia="en-US" w:bidi="en-US"/>
        </w:rPr>
        <w:t>.</w:t>
      </w:r>
    </w:p>
    <w:p w:rsidR="00F16FDA" w:rsidRPr="00503DCD" w:rsidRDefault="00F16FDA" w:rsidP="00D0039A">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Your report must consist of the following</w:t>
      </w:r>
    </w:p>
    <w:p w:rsidR="00E01833" w:rsidRPr="00503DCD" w:rsidRDefault="00F16FDA" w:rsidP="00E01833">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00A77775" w:rsidRPr="00503DCD">
        <w:rPr>
          <w:rFonts w:ascii="Cambria" w:hAnsi="Cambria"/>
          <w:sz w:val="22"/>
          <w:szCs w:val="22"/>
          <w:lang w:val="en-ZA" w:eastAsia="en-US" w:bidi="en-US"/>
        </w:rPr>
        <w:t>cover</w:t>
      </w:r>
      <w:r w:rsidRPr="00503DCD">
        <w:rPr>
          <w:rFonts w:ascii="Cambria" w:hAnsi="Cambria"/>
          <w:sz w:val="22"/>
          <w:szCs w:val="22"/>
          <w:lang w:val="en-ZA" w:eastAsia="en-US" w:bidi="en-US"/>
        </w:rPr>
        <w:t xml:space="preserve"> page</w:t>
      </w:r>
      <w:r w:rsidR="00E01833" w:rsidRPr="00503DCD">
        <w:rPr>
          <w:rFonts w:ascii="Cambria" w:hAnsi="Cambria"/>
          <w:sz w:val="22"/>
          <w:szCs w:val="22"/>
          <w:lang w:val="en-ZA" w:eastAsia="en-US" w:bidi="en-US"/>
        </w:rPr>
        <w:br/>
        <w:t>Create a professional looking, well-structured, custom-made cover page using appropriate content controls</w:t>
      </w:r>
      <w:r w:rsidR="00822FDB" w:rsidRPr="00503DCD">
        <w:rPr>
          <w:rFonts w:ascii="Cambria" w:hAnsi="Cambria"/>
          <w:sz w:val="22"/>
          <w:szCs w:val="22"/>
          <w:lang w:val="en-ZA" w:eastAsia="en-US" w:bidi="en-US"/>
        </w:rPr>
        <w:t xml:space="preserve"> and add it</w:t>
      </w:r>
      <w:r w:rsidR="00E01833" w:rsidRPr="00503DCD">
        <w:rPr>
          <w:rFonts w:ascii="Cambria" w:hAnsi="Cambria"/>
          <w:sz w:val="22"/>
          <w:szCs w:val="22"/>
          <w:lang w:val="en-ZA" w:eastAsia="en-US" w:bidi="en-US"/>
        </w:rPr>
        <w:t xml:space="preserve"> to the gallery. The cover page must at least display the following: </w:t>
      </w:r>
    </w:p>
    <w:p w:rsidR="00E01833" w:rsidRPr="00503DCD" w:rsidRDefault="00E01833" w:rsidP="00E01833">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Your name and surname </w:t>
      </w:r>
    </w:p>
    <w:p w:rsidR="00E01833" w:rsidRPr="00503DCD" w:rsidRDefault="00E01833" w:rsidP="00E01833">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name of your school</w:t>
      </w:r>
    </w:p>
    <w:p w:rsidR="00E01833" w:rsidRPr="00503DCD" w:rsidRDefault="00E01833" w:rsidP="00E01833">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The subject name </w:t>
      </w:r>
    </w:p>
    <w:p w:rsidR="00E01833" w:rsidRPr="00503DCD" w:rsidRDefault="00E01833" w:rsidP="00E01833">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PAT topic </w:t>
      </w:r>
    </w:p>
    <w:p w:rsidR="00E01833" w:rsidRPr="00503DCD" w:rsidRDefault="00E01833" w:rsidP="00E01833">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Focus question </w:t>
      </w:r>
    </w:p>
    <w:p w:rsidR="00F16FDA" w:rsidRPr="00503DCD" w:rsidRDefault="00E01833" w:rsidP="00E01833">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 meaningful abstract/extract</w:t>
      </w:r>
    </w:p>
    <w:p w:rsidR="00822FDB" w:rsidRPr="00503DCD" w:rsidRDefault="00822FDB" w:rsidP="00822FDB">
      <w:pPr>
        <w:numPr>
          <w:ilvl w:val="1"/>
          <w:numId w:val="13"/>
        </w:numPr>
        <w:spacing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Date</w:t>
      </w:r>
    </w:p>
    <w:p w:rsidR="00F16FDA" w:rsidRPr="00503DCD" w:rsidRDefault="00F16FDA" w:rsidP="00822FDB">
      <w:pPr>
        <w:numPr>
          <w:ilvl w:val="0"/>
          <w:numId w:val="13"/>
        </w:numPr>
        <w:spacing w:before="240"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A table of contents</w:t>
      </w:r>
      <w:r w:rsidR="00822FDB" w:rsidRPr="00503DCD">
        <w:rPr>
          <w:rFonts w:ascii="Cambria" w:hAnsi="Cambria"/>
          <w:sz w:val="22"/>
          <w:szCs w:val="22"/>
          <w:lang w:val="en-ZA" w:eastAsia="en-US" w:bidi="en-US"/>
        </w:rPr>
        <w:t xml:space="preserve"> as well as other tables (tables, figures)</w:t>
      </w:r>
    </w:p>
    <w:p w:rsidR="00F16FDA" w:rsidRPr="00503DCD" w:rsidRDefault="00443557" w:rsidP="00D0039A">
      <w:pPr>
        <w:numPr>
          <w:ilvl w:val="0"/>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Content</w:t>
      </w:r>
      <w:r>
        <w:rPr>
          <w:rFonts w:ascii="Cambria" w:hAnsi="Cambria"/>
          <w:sz w:val="22"/>
          <w:szCs w:val="22"/>
          <w:lang w:val="en-ZA" w:eastAsia="en-US" w:bidi="en-US"/>
        </w:rPr>
        <w:br/>
      </w:r>
      <w:r w:rsidR="00F16FDA" w:rsidRPr="00503DCD">
        <w:rPr>
          <w:rFonts w:ascii="Cambria" w:hAnsi="Cambria"/>
          <w:sz w:val="22"/>
          <w:szCs w:val="22"/>
          <w:lang w:val="en-ZA" w:eastAsia="en-US" w:bidi="en-US"/>
        </w:rPr>
        <w:t xml:space="preserve">Use </w:t>
      </w:r>
      <w:r w:rsidR="00067040" w:rsidRPr="00503DCD">
        <w:rPr>
          <w:rFonts w:ascii="Cambria" w:hAnsi="Cambria"/>
          <w:sz w:val="22"/>
          <w:szCs w:val="22"/>
          <w:lang w:val="en-ZA" w:eastAsia="en-US" w:bidi="en-US"/>
        </w:rPr>
        <w:t xml:space="preserve">the data and information from phase </w:t>
      </w:r>
      <w:proofErr w:type="gramStart"/>
      <w:r w:rsidR="00067040" w:rsidRPr="00503DCD">
        <w:rPr>
          <w:rFonts w:ascii="Cambria" w:hAnsi="Cambria"/>
          <w:sz w:val="22"/>
          <w:szCs w:val="22"/>
          <w:lang w:val="en-ZA" w:eastAsia="en-US" w:bidi="en-US"/>
        </w:rPr>
        <w:t>2</w:t>
      </w:r>
      <w:proofErr w:type="gramEnd"/>
      <w:r w:rsidR="00067040" w:rsidRPr="00503DCD">
        <w:rPr>
          <w:rFonts w:ascii="Cambria" w:hAnsi="Cambria"/>
          <w:sz w:val="22"/>
          <w:szCs w:val="22"/>
          <w:lang w:val="en-ZA" w:eastAsia="en-US" w:bidi="en-US"/>
        </w:rPr>
        <w:t xml:space="preserve"> and the understanding and insight that you have gained</w:t>
      </w:r>
      <w:r w:rsidR="004C645C" w:rsidRPr="00503DCD">
        <w:rPr>
          <w:rFonts w:ascii="Cambria" w:hAnsi="Cambria"/>
          <w:sz w:val="22"/>
          <w:szCs w:val="22"/>
          <w:lang w:val="en-ZA" w:eastAsia="en-US" w:bidi="en-US"/>
        </w:rPr>
        <w:t xml:space="preserve"> through your investigation</w:t>
      </w:r>
      <w:r w:rsidR="00067040"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to complete the report. </w:t>
      </w:r>
      <w:r w:rsidR="004C645C" w:rsidRPr="00503DCD">
        <w:rPr>
          <w:rFonts w:ascii="Cambria" w:hAnsi="Cambria"/>
          <w:sz w:val="22"/>
          <w:szCs w:val="22"/>
          <w:lang w:val="en-ZA" w:eastAsia="en-US" w:bidi="en-US"/>
        </w:rPr>
        <w:t>Use t</w:t>
      </w:r>
      <w:r w:rsidR="00F16FDA" w:rsidRPr="00503DCD">
        <w:rPr>
          <w:rFonts w:ascii="Cambria" w:hAnsi="Cambria"/>
          <w:sz w:val="22"/>
          <w:szCs w:val="22"/>
          <w:lang w:val="en-ZA" w:eastAsia="en-US" w:bidi="en-US"/>
        </w:rPr>
        <w:t>he following outline:</w:t>
      </w:r>
    </w:p>
    <w:p w:rsidR="0075215D" w:rsidRPr="00503DCD" w:rsidRDefault="00F16FDA" w:rsidP="00D0039A">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Introduction</w:t>
      </w:r>
      <w:r w:rsidR="0075215D" w:rsidRPr="00503DCD">
        <w:rPr>
          <w:rFonts w:ascii="Cambria" w:hAnsi="Cambria"/>
          <w:sz w:val="22"/>
          <w:szCs w:val="22"/>
          <w:lang w:val="en-ZA" w:eastAsia="en-US" w:bidi="en-US"/>
        </w:rPr>
        <w:t xml:space="preserve"> </w:t>
      </w:r>
      <w:r w:rsidR="00BF346D" w:rsidRPr="00503DCD">
        <w:rPr>
          <w:rFonts w:ascii="Cambria" w:hAnsi="Cambria"/>
          <w:sz w:val="22"/>
          <w:szCs w:val="22"/>
          <w:lang w:val="en-ZA" w:eastAsia="en-US" w:bidi="en-US"/>
        </w:rPr>
        <w:br/>
        <w:t>Pr</w:t>
      </w:r>
      <w:r w:rsidR="0075215D" w:rsidRPr="00503DCD">
        <w:rPr>
          <w:rFonts w:ascii="Cambria" w:hAnsi="Cambria"/>
          <w:sz w:val="22"/>
          <w:szCs w:val="22"/>
          <w:lang w:val="en-ZA" w:eastAsia="en-US" w:bidi="en-US"/>
        </w:rPr>
        <w:t>ovid</w:t>
      </w:r>
      <w:r w:rsidR="00BF346D" w:rsidRPr="00503DCD">
        <w:rPr>
          <w:rFonts w:ascii="Cambria" w:hAnsi="Cambria"/>
          <w:sz w:val="22"/>
          <w:szCs w:val="22"/>
          <w:lang w:val="en-ZA" w:eastAsia="en-US" w:bidi="en-US"/>
        </w:rPr>
        <w:t>e</w:t>
      </w:r>
      <w:r w:rsidR="0075215D" w:rsidRPr="00503DCD">
        <w:rPr>
          <w:rFonts w:ascii="Cambria" w:hAnsi="Cambria"/>
          <w:sz w:val="22"/>
          <w:szCs w:val="22"/>
          <w:lang w:val="en-ZA" w:eastAsia="en-US" w:bidi="en-US"/>
        </w:rPr>
        <w:t xml:space="preserve"> background information that tells the reader what the report is about. Clearly states the problem, purpose and the focus of the investigation</w:t>
      </w:r>
      <w:r w:rsidR="00D556A7" w:rsidRPr="00503DCD">
        <w:rPr>
          <w:rFonts w:ascii="Cambria" w:hAnsi="Cambria"/>
          <w:sz w:val="22"/>
          <w:szCs w:val="22"/>
          <w:lang w:val="en-ZA" w:eastAsia="en-US" w:bidi="en-US"/>
        </w:rPr>
        <w:t>, i.e</w:t>
      </w:r>
      <w:r w:rsidR="0075215D" w:rsidRPr="00503DCD">
        <w:rPr>
          <w:rFonts w:ascii="Cambria" w:hAnsi="Cambria"/>
          <w:sz w:val="22"/>
          <w:szCs w:val="22"/>
          <w:lang w:val="en-ZA" w:eastAsia="en-US" w:bidi="en-US"/>
        </w:rPr>
        <w:t>.</w:t>
      </w:r>
      <w:r w:rsidR="00D556A7" w:rsidRPr="00503DCD">
        <w:rPr>
          <w:rFonts w:ascii="Cambria" w:hAnsi="Cambria"/>
          <w:sz w:val="22"/>
          <w:szCs w:val="22"/>
          <w:lang w:val="en-ZA" w:eastAsia="en-US" w:bidi="en-US"/>
        </w:rPr>
        <w:t xml:space="preserve"> answers the following questions</w:t>
      </w:r>
    </w:p>
    <w:p w:rsidR="00D556A7" w:rsidRPr="00503DCD" w:rsidRDefault="00D556A7" w:rsidP="00D556A7">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is the problem?</w:t>
      </w:r>
    </w:p>
    <w:p w:rsidR="00D556A7" w:rsidRPr="00503DCD" w:rsidRDefault="00D556A7" w:rsidP="00D556A7">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was the purpose of the investigation?</w:t>
      </w:r>
    </w:p>
    <w:p w:rsidR="00D556A7" w:rsidRPr="00503DCD" w:rsidRDefault="00D556A7" w:rsidP="00D556A7">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was the focus/which aspects did you investigate?</w:t>
      </w:r>
    </w:p>
    <w:p w:rsidR="00F16FDA" w:rsidRPr="00503DCD" w:rsidRDefault="00F16FDA" w:rsidP="00D0039A">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Body</w:t>
      </w:r>
    </w:p>
    <w:p w:rsidR="00A77775" w:rsidRPr="00503DCD" w:rsidRDefault="00F16FDA"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Headings from phase 1 and 2 with relevant</w:t>
      </w:r>
      <w:r w:rsidR="00BF346D" w:rsidRPr="00503DCD">
        <w:rPr>
          <w:rFonts w:ascii="Cambria" w:hAnsi="Cambria"/>
          <w:sz w:val="22"/>
          <w:szCs w:val="22"/>
          <w:lang w:val="en-ZA" w:eastAsia="en-US" w:bidi="en-US"/>
        </w:rPr>
        <w:t>, appropriate</w:t>
      </w:r>
      <w:r w:rsidRPr="00503DCD">
        <w:rPr>
          <w:rFonts w:ascii="Cambria" w:hAnsi="Cambria"/>
          <w:sz w:val="22"/>
          <w:szCs w:val="22"/>
          <w:lang w:val="en-ZA" w:eastAsia="en-US" w:bidi="en-US"/>
        </w:rPr>
        <w:t xml:space="preserve"> information under each heading </w:t>
      </w:r>
      <w:r w:rsidR="00A77775" w:rsidRPr="00503DCD">
        <w:rPr>
          <w:rFonts w:ascii="Cambria" w:hAnsi="Cambria"/>
          <w:sz w:val="22"/>
          <w:szCs w:val="22"/>
          <w:lang w:val="en-ZA" w:eastAsia="en-US" w:bidi="en-US"/>
        </w:rPr>
        <w:t>discussing the investigation</w:t>
      </w:r>
      <w:r w:rsidR="000C183D" w:rsidRPr="00503DCD">
        <w:rPr>
          <w:rFonts w:ascii="Cambria" w:hAnsi="Cambria"/>
          <w:sz w:val="22"/>
          <w:szCs w:val="22"/>
          <w:lang w:val="en-ZA" w:eastAsia="en-US" w:bidi="en-US"/>
        </w:rPr>
        <w:t xml:space="preserve"> and findings</w:t>
      </w:r>
      <w:r w:rsidR="00A77775" w:rsidRPr="00503DCD">
        <w:rPr>
          <w:rFonts w:ascii="Cambria" w:hAnsi="Cambria"/>
          <w:sz w:val="22"/>
          <w:szCs w:val="22"/>
          <w:lang w:val="en-ZA" w:eastAsia="en-US" w:bidi="en-US"/>
        </w:rPr>
        <w:t xml:space="preserve"> </w:t>
      </w:r>
      <w:r w:rsidR="000C183D" w:rsidRPr="00503DCD">
        <w:rPr>
          <w:rFonts w:ascii="Cambria" w:hAnsi="Cambria"/>
          <w:sz w:val="22"/>
          <w:szCs w:val="22"/>
          <w:lang w:val="en-ZA" w:eastAsia="en-US" w:bidi="en-US"/>
        </w:rPr>
        <w:t>as well as</w:t>
      </w:r>
      <w:r w:rsidR="00A77775" w:rsidRPr="00503DCD">
        <w:rPr>
          <w:rFonts w:ascii="Cambria" w:hAnsi="Cambria"/>
          <w:sz w:val="22"/>
          <w:szCs w:val="22"/>
          <w:lang w:val="en-ZA" w:eastAsia="en-US" w:bidi="en-US"/>
        </w:rPr>
        <w:t xml:space="preserve"> providing arguments/making claims.</w:t>
      </w:r>
      <w:r w:rsidRPr="00503DCD">
        <w:rPr>
          <w:rFonts w:ascii="Cambria" w:hAnsi="Cambria"/>
          <w:sz w:val="22"/>
          <w:szCs w:val="22"/>
          <w:lang w:val="en-ZA" w:eastAsia="en-US" w:bidi="en-US"/>
        </w:rPr>
        <w:t xml:space="preserve"> </w:t>
      </w:r>
      <w:r w:rsidR="008F18C9" w:rsidRPr="00503DCD">
        <w:rPr>
          <w:rFonts w:ascii="Cambria" w:hAnsi="Cambria"/>
          <w:sz w:val="22"/>
          <w:szCs w:val="22"/>
          <w:lang w:val="en-ZA" w:eastAsia="en-US" w:bidi="en-US"/>
        </w:rPr>
        <w:t>All arguments</w:t>
      </w:r>
      <w:r w:rsidR="00D228F6" w:rsidRPr="00503DCD">
        <w:rPr>
          <w:rFonts w:ascii="Cambria" w:hAnsi="Cambria"/>
          <w:sz w:val="22"/>
          <w:szCs w:val="22"/>
          <w:lang w:val="en-ZA" w:eastAsia="en-US" w:bidi="en-US"/>
        </w:rPr>
        <w:t>/</w:t>
      </w:r>
      <w:r w:rsidR="008F18C9" w:rsidRPr="00503DCD">
        <w:rPr>
          <w:rFonts w:ascii="Cambria" w:hAnsi="Cambria"/>
          <w:sz w:val="22"/>
          <w:szCs w:val="22"/>
          <w:lang w:val="en-ZA" w:eastAsia="en-US" w:bidi="en-US"/>
        </w:rPr>
        <w:t>claims must be supported by evidence</w:t>
      </w:r>
      <w:r w:rsidR="00D228F6" w:rsidRPr="00503DCD">
        <w:rPr>
          <w:rFonts w:ascii="Cambria" w:hAnsi="Cambria"/>
          <w:sz w:val="22"/>
          <w:szCs w:val="22"/>
          <w:lang w:val="en-ZA" w:eastAsia="en-US" w:bidi="en-US"/>
        </w:rPr>
        <w:t xml:space="preserve"> from the investigation</w:t>
      </w:r>
      <w:r w:rsidR="00996094" w:rsidRPr="00503DCD">
        <w:rPr>
          <w:rFonts w:ascii="Cambria" w:hAnsi="Cambria"/>
          <w:sz w:val="22"/>
          <w:szCs w:val="22"/>
          <w:lang w:val="en-ZA" w:eastAsia="en-US" w:bidi="en-US"/>
        </w:rPr>
        <w:t xml:space="preserve"> and motivated/explained</w:t>
      </w:r>
      <w:r w:rsidR="008F18C9" w:rsidRPr="00503DCD">
        <w:rPr>
          <w:rFonts w:ascii="Cambria" w:hAnsi="Cambria"/>
          <w:sz w:val="22"/>
          <w:szCs w:val="22"/>
          <w:lang w:val="en-ZA" w:eastAsia="en-US" w:bidi="en-US"/>
        </w:rPr>
        <w:t>.</w:t>
      </w:r>
    </w:p>
    <w:p w:rsidR="00F16FDA" w:rsidRPr="00503DCD" w:rsidRDefault="00A77775" w:rsidP="00D0039A">
      <w:pPr>
        <w:numPr>
          <w:ilvl w:val="2"/>
          <w:numId w:val="13"/>
        </w:numPr>
        <w:spacing w:after="200" w:line="252" w:lineRule="auto"/>
        <w:contextualSpacing/>
        <w:rPr>
          <w:rFonts w:ascii="Cambria" w:hAnsi="Cambria"/>
          <w:sz w:val="22"/>
          <w:szCs w:val="22"/>
          <w:lang w:val="en-ZA" w:eastAsia="en-US" w:bidi="en-US"/>
        </w:rPr>
      </w:pPr>
      <w:proofErr w:type="gramStart"/>
      <w:r w:rsidRPr="00503DCD">
        <w:rPr>
          <w:rFonts w:ascii="Cambria" w:hAnsi="Cambria"/>
          <w:sz w:val="22"/>
          <w:szCs w:val="22"/>
          <w:lang w:val="en-ZA" w:eastAsia="en-US" w:bidi="en-US"/>
        </w:rPr>
        <w:t>S</w:t>
      </w:r>
      <w:r w:rsidR="00F16FDA" w:rsidRPr="00503DCD">
        <w:rPr>
          <w:rFonts w:ascii="Cambria" w:hAnsi="Cambria"/>
          <w:sz w:val="22"/>
          <w:szCs w:val="22"/>
          <w:lang w:val="en-ZA" w:eastAsia="en-US" w:bidi="en-US"/>
        </w:rPr>
        <w:t>upporting evidence such as graphs, tables</w:t>
      </w:r>
      <w:r w:rsidR="00443557">
        <w:rPr>
          <w:rFonts w:ascii="Cambria" w:hAnsi="Cambria"/>
          <w:sz w:val="22"/>
          <w:szCs w:val="22"/>
          <w:lang w:val="en-ZA" w:eastAsia="en-US" w:bidi="en-US"/>
        </w:rPr>
        <w:t xml:space="preserve"> and data,</w:t>
      </w:r>
      <w:r w:rsidR="00F16FDA" w:rsidRPr="00503DCD">
        <w:rPr>
          <w:rFonts w:ascii="Cambria" w:hAnsi="Cambria"/>
          <w:sz w:val="22"/>
          <w:szCs w:val="22"/>
          <w:lang w:val="en-ZA" w:eastAsia="en-US" w:bidi="en-US"/>
        </w:rPr>
        <w:t xml:space="preserve"> where appropriate.</w:t>
      </w:r>
      <w:proofErr w:type="gramEnd"/>
    </w:p>
    <w:p w:rsidR="00F16FDA" w:rsidRPr="00503DCD" w:rsidRDefault="00F16FDA"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Interpret and integrate information where necessary.</w:t>
      </w:r>
    </w:p>
    <w:p w:rsidR="0075215D" w:rsidRPr="00503DCD" w:rsidRDefault="0075215D"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Provide findings/recommendations that clearly and effectively address the original problem/focus question</w:t>
      </w:r>
    </w:p>
    <w:p w:rsidR="00F16FDA" w:rsidRPr="00503DCD" w:rsidRDefault="00F16FDA"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lastRenderedPageBreak/>
        <w:t>Look at the sequence and flow of the information.</w:t>
      </w:r>
    </w:p>
    <w:p w:rsidR="000C183D" w:rsidRPr="00503DCD" w:rsidRDefault="000C183D"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Provide citations</w:t>
      </w:r>
      <w:r w:rsidR="00EA5780" w:rsidRPr="00503DCD">
        <w:rPr>
          <w:rFonts w:ascii="Cambria" w:hAnsi="Cambria"/>
          <w:sz w:val="22"/>
          <w:szCs w:val="22"/>
          <w:lang w:val="en-ZA" w:eastAsia="en-US" w:bidi="en-US"/>
        </w:rPr>
        <w:t xml:space="preserve"> and/or footnotes</w:t>
      </w:r>
      <w:r w:rsidRPr="00503DCD">
        <w:rPr>
          <w:rFonts w:ascii="Cambria" w:hAnsi="Cambria"/>
          <w:sz w:val="22"/>
          <w:szCs w:val="22"/>
          <w:lang w:val="en-ZA" w:eastAsia="en-US" w:bidi="en-US"/>
        </w:rPr>
        <w:t xml:space="preserve"> where appropriate.</w:t>
      </w:r>
    </w:p>
    <w:p w:rsidR="00F16FDA" w:rsidRPr="00503DCD" w:rsidRDefault="00F16FDA"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The information you give </w:t>
      </w:r>
      <w:proofErr w:type="gramStart"/>
      <w:r w:rsidRPr="00503DCD">
        <w:rPr>
          <w:rFonts w:ascii="Cambria" w:hAnsi="Cambria"/>
          <w:i/>
          <w:sz w:val="22"/>
          <w:szCs w:val="22"/>
          <w:lang w:val="en-ZA" w:eastAsia="en-US" w:bidi="en-US"/>
        </w:rPr>
        <w:t>must</w:t>
      </w:r>
      <w:r w:rsidRPr="00503DCD">
        <w:rPr>
          <w:rFonts w:ascii="Cambria" w:hAnsi="Cambria"/>
          <w:sz w:val="22"/>
          <w:szCs w:val="22"/>
          <w:lang w:val="en-ZA" w:eastAsia="en-US" w:bidi="en-US"/>
        </w:rPr>
        <w:t xml:space="preserve"> be written</w:t>
      </w:r>
      <w:proofErr w:type="gramEnd"/>
      <w:r w:rsidRPr="00503DCD">
        <w:rPr>
          <w:rFonts w:ascii="Cambria" w:hAnsi="Cambria"/>
          <w:sz w:val="22"/>
          <w:szCs w:val="22"/>
          <w:lang w:val="en-ZA" w:eastAsia="en-US" w:bidi="en-US"/>
        </w:rPr>
        <w:t xml:space="preserve"> in your </w:t>
      </w:r>
      <w:r w:rsidRPr="00443557">
        <w:rPr>
          <w:rFonts w:ascii="Cambria" w:hAnsi="Cambria"/>
          <w:b/>
          <w:sz w:val="22"/>
          <w:szCs w:val="22"/>
          <w:lang w:val="en-ZA" w:eastAsia="en-US" w:bidi="en-US"/>
        </w:rPr>
        <w:t>own words</w:t>
      </w:r>
      <w:r w:rsidRPr="00503DCD">
        <w:rPr>
          <w:rFonts w:ascii="Cambria" w:hAnsi="Cambria"/>
          <w:sz w:val="22"/>
          <w:szCs w:val="22"/>
          <w:lang w:val="en-ZA" w:eastAsia="en-US" w:bidi="en-US"/>
        </w:rPr>
        <w:t>.</w:t>
      </w:r>
    </w:p>
    <w:p w:rsidR="00F16FDA" w:rsidRPr="00503DCD" w:rsidRDefault="00F16FDA"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You will be heavily penalised if you copy and paste large chunks of text directly from the Internet or any other source. Plagiarism is totally unacceptable.</w:t>
      </w:r>
    </w:p>
    <w:p w:rsidR="00F16FDA" w:rsidRPr="00503DCD" w:rsidRDefault="00F16FDA" w:rsidP="00D0039A">
      <w:pPr>
        <w:numPr>
          <w:ilvl w:val="2"/>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Be original and creative.</w:t>
      </w:r>
    </w:p>
    <w:p w:rsidR="00F16FDA" w:rsidRPr="00503DCD" w:rsidRDefault="00F16FDA" w:rsidP="00D0039A">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Conclusion</w:t>
      </w:r>
      <w:r w:rsidR="009235BA" w:rsidRPr="00503DCD">
        <w:rPr>
          <w:rFonts w:ascii="Cambria" w:hAnsi="Cambria"/>
          <w:sz w:val="22"/>
          <w:szCs w:val="22"/>
          <w:lang w:val="en-ZA" w:eastAsia="en-US" w:bidi="en-US"/>
        </w:rPr>
        <w:t xml:space="preserve"> </w:t>
      </w:r>
      <w:r w:rsidR="00E1076B" w:rsidRPr="00503DCD">
        <w:rPr>
          <w:rFonts w:ascii="Cambria" w:hAnsi="Cambria"/>
          <w:sz w:val="22"/>
          <w:szCs w:val="22"/>
          <w:lang w:val="en-ZA" w:eastAsia="en-US" w:bidi="en-US"/>
        </w:rPr>
        <w:br/>
        <w:t xml:space="preserve">The conclusion </w:t>
      </w:r>
      <w:proofErr w:type="gramStart"/>
      <w:r w:rsidR="00E1076B" w:rsidRPr="00503DCD">
        <w:rPr>
          <w:rFonts w:ascii="Cambria" w:hAnsi="Cambria"/>
          <w:sz w:val="22"/>
          <w:szCs w:val="22"/>
          <w:lang w:val="en-ZA" w:eastAsia="en-US" w:bidi="en-US"/>
        </w:rPr>
        <w:t>should be drawn</w:t>
      </w:r>
      <w:proofErr w:type="gramEnd"/>
      <w:r w:rsidR="00E1076B" w:rsidRPr="00503DCD">
        <w:rPr>
          <w:rFonts w:ascii="Cambria" w:hAnsi="Cambria"/>
          <w:sz w:val="22"/>
          <w:szCs w:val="22"/>
          <w:lang w:val="en-ZA" w:eastAsia="en-US" w:bidi="en-US"/>
        </w:rPr>
        <w:t xml:space="preserve"> using the</w:t>
      </w:r>
      <w:r w:rsidR="009235BA" w:rsidRPr="00503DCD">
        <w:rPr>
          <w:rFonts w:ascii="Cambria" w:hAnsi="Cambria"/>
          <w:sz w:val="22"/>
          <w:szCs w:val="22"/>
          <w:lang w:val="en-ZA" w:eastAsia="en-US" w:bidi="en-US"/>
        </w:rPr>
        <w:t xml:space="preserve"> information and evidence presented and </w:t>
      </w:r>
      <w:r w:rsidR="00443557">
        <w:rPr>
          <w:rFonts w:ascii="Cambria" w:hAnsi="Cambria"/>
          <w:sz w:val="22"/>
          <w:szCs w:val="22"/>
          <w:lang w:val="en-ZA" w:eastAsia="en-US" w:bidi="en-US"/>
        </w:rPr>
        <w:t>must address</w:t>
      </w:r>
      <w:r w:rsidR="009235BA" w:rsidRPr="00503DCD">
        <w:rPr>
          <w:rFonts w:ascii="Cambria" w:hAnsi="Cambria"/>
          <w:sz w:val="22"/>
          <w:szCs w:val="22"/>
          <w:lang w:val="en-ZA" w:eastAsia="en-US" w:bidi="en-US"/>
        </w:rPr>
        <w:t xml:space="preserve"> the original problem/focus question, appropriately summarised with no new information that you did not investigate.</w:t>
      </w:r>
    </w:p>
    <w:p w:rsidR="00F16FDA" w:rsidRPr="00503DCD" w:rsidRDefault="00F16FDA" w:rsidP="00D0039A">
      <w:pPr>
        <w:numPr>
          <w:ilvl w:val="1"/>
          <w:numId w:val="13"/>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List of references</w:t>
      </w:r>
    </w:p>
    <w:p w:rsidR="00F16FDA" w:rsidRPr="00503DCD" w:rsidRDefault="00F16FDA" w:rsidP="00D0039A">
      <w:pPr>
        <w:numPr>
          <w:ilvl w:val="2"/>
          <w:numId w:val="13"/>
        </w:numPr>
        <w:spacing w:after="200" w:line="252" w:lineRule="auto"/>
        <w:ind w:left="2517" w:hanging="357"/>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Make use of </w:t>
      </w:r>
      <w:r w:rsidR="00067040" w:rsidRPr="00503DCD">
        <w:rPr>
          <w:rFonts w:ascii="Cambria" w:hAnsi="Cambria"/>
          <w:sz w:val="22"/>
          <w:szCs w:val="22"/>
          <w:lang w:val="en-ZA" w:eastAsia="en-US" w:bidi="en-US"/>
        </w:rPr>
        <w:t>the reference function in your word processor in e</w:t>
      </w:r>
      <w:r w:rsidRPr="00503DCD">
        <w:rPr>
          <w:rFonts w:ascii="Cambria" w:hAnsi="Cambria"/>
          <w:sz w:val="22"/>
          <w:szCs w:val="22"/>
          <w:lang w:val="en-ZA" w:eastAsia="en-US" w:bidi="en-US"/>
        </w:rPr>
        <w:t>ither the Harvard or APA referencing style.</w:t>
      </w:r>
    </w:p>
    <w:p w:rsidR="00F16FDA" w:rsidRPr="00503DCD" w:rsidRDefault="00F16FDA" w:rsidP="00D0039A">
      <w:pPr>
        <w:numPr>
          <w:ilvl w:val="2"/>
          <w:numId w:val="13"/>
        </w:numPr>
        <w:spacing w:after="200" w:line="252" w:lineRule="auto"/>
        <w:ind w:left="2517" w:hanging="357"/>
        <w:rPr>
          <w:rFonts w:ascii="Cambria" w:hAnsi="Cambria"/>
          <w:sz w:val="22"/>
          <w:szCs w:val="22"/>
          <w:lang w:val="en-ZA" w:eastAsia="en-US" w:bidi="en-US"/>
        </w:rPr>
      </w:pPr>
      <w:r w:rsidRPr="00503DCD">
        <w:rPr>
          <w:rFonts w:ascii="Cambria" w:hAnsi="Cambria"/>
          <w:sz w:val="22"/>
          <w:szCs w:val="22"/>
          <w:lang w:val="en-ZA" w:eastAsia="en-US" w:bidi="en-US"/>
        </w:rPr>
        <w:t>The information you need should be found in the summary documents you created in phase 1.</w:t>
      </w:r>
    </w:p>
    <w:p w:rsidR="0084228E" w:rsidRPr="00503DCD" w:rsidRDefault="0084228E" w:rsidP="00004F12">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All information must be clearly cited where appropriate.</w:t>
      </w:r>
      <w:r w:rsidR="00BF15CA" w:rsidRPr="00503DCD">
        <w:rPr>
          <w:rFonts w:ascii="Cambria" w:hAnsi="Cambria"/>
          <w:sz w:val="22"/>
          <w:szCs w:val="22"/>
          <w:lang w:val="en-ZA" w:eastAsia="en-US" w:bidi="en-US"/>
        </w:rPr>
        <w:t xml:space="preserve"> </w:t>
      </w:r>
    </w:p>
    <w:p w:rsidR="0067158C" w:rsidRPr="00503DCD" w:rsidRDefault="00EA5780" w:rsidP="00004F12">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The declaration of authenticity as well as other supporting evidence added as </w:t>
      </w:r>
      <w:r w:rsidR="00A57B56" w:rsidRPr="00503DCD">
        <w:rPr>
          <w:rFonts w:ascii="Cambria" w:hAnsi="Cambria"/>
          <w:sz w:val="22"/>
          <w:szCs w:val="22"/>
          <w:lang w:val="en-ZA" w:eastAsia="en-US" w:bidi="en-US"/>
        </w:rPr>
        <w:t>appendices</w:t>
      </w:r>
      <w:r w:rsidRPr="00503DCD">
        <w:rPr>
          <w:rFonts w:ascii="Cambria" w:hAnsi="Cambria"/>
          <w:sz w:val="22"/>
          <w:szCs w:val="22"/>
          <w:lang w:val="en-ZA" w:eastAsia="en-US" w:bidi="en-US"/>
        </w:rPr>
        <w:t>.</w:t>
      </w:r>
      <w:r w:rsidR="0026309C" w:rsidRPr="00503DCD">
        <w:rPr>
          <w:rFonts w:ascii="Cambria" w:hAnsi="Cambria"/>
          <w:sz w:val="22"/>
          <w:szCs w:val="22"/>
          <w:lang w:val="en-ZA" w:eastAsia="en-US" w:bidi="en-US"/>
        </w:rPr>
        <w:t xml:space="preserve"> </w:t>
      </w:r>
    </w:p>
    <w:p w:rsidR="00EA5780" w:rsidRPr="00503DCD" w:rsidRDefault="0067158C" w:rsidP="00004F12">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All different parts of the report (cover page, table of contents, appendices) must be clearly separated using using appropriate word processing </w:t>
      </w:r>
      <w:r w:rsidR="0084228E" w:rsidRPr="00503DCD">
        <w:rPr>
          <w:rFonts w:ascii="Cambria" w:hAnsi="Cambria"/>
          <w:sz w:val="22"/>
          <w:szCs w:val="22"/>
          <w:lang w:val="en-ZA" w:eastAsia="en-US" w:bidi="en-US"/>
        </w:rPr>
        <w:t>principles</w:t>
      </w:r>
      <w:r w:rsidRPr="00503DCD">
        <w:rPr>
          <w:rFonts w:ascii="Cambria" w:hAnsi="Cambria"/>
          <w:sz w:val="22"/>
          <w:szCs w:val="22"/>
          <w:lang w:val="en-ZA" w:eastAsia="en-US" w:bidi="en-US"/>
        </w:rPr>
        <w:t xml:space="preserve"> and techniques such as section breaks. </w:t>
      </w:r>
      <w:r w:rsidR="00A57B56" w:rsidRPr="00503DCD">
        <w:rPr>
          <w:rFonts w:ascii="Cambria" w:hAnsi="Cambria"/>
          <w:sz w:val="22"/>
          <w:szCs w:val="22"/>
          <w:lang w:val="en-ZA" w:eastAsia="en-US" w:bidi="en-US"/>
        </w:rPr>
        <w:t xml:space="preserve">Different appendices must </w:t>
      </w:r>
      <w:r w:rsidR="0084228E" w:rsidRPr="00503DCD">
        <w:rPr>
          <w:rFonts w:ascii="Cambria" w:hAnsi="Cambria"/>
          <w:sz w:val="22"/>
          <w:szCs w:val="22"/>
          <w:lang w:val="en-ZA" w:eastAsia="en-US" w:bidi="en-US"/>
        </w:rPr>
        <w:t>be clearly distinguishable from the main document and each other</w:t>
      </w:r>
      <w:r w:rsidR="0026309C" w:rsidRPr="00503DCD">
        <w:rPr>
          <w:rFonts w:ascii="Cambria" w:hAnsi="Cambria"/>
          <w:sz w:val="22"/>
          <w:szCs w:val="22"/>
          <w:lang w:val="en-ZA" w:eastAsia="en-US" w:bidi="en-US"/>
        </w:rPr>
        <w:t>.</w:t>
      </w:r>
    </w:p>
    <w:p w:rsidR="00F16FDA" w:rsidRPr="00503DCD" w:rsidRDefault="000B5261" w:rsidP="00004F12">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O</w:t>
      </w:r>
      <w:r w:rsidR="00F16FDA" w:rsidRPr="00503DCD">
        <w:rPr>
          <w:rFonts w:ascii="Cambria" w:hAnsi="Cambria"/>
          <w:sz w:val="22"/>
          <w:szCs w:val="22"/>
          <w:lang w:val="en-ZA" w:eastAsia="en-US" w:bidi="en-US"/>
        </w:rPr>
        <w:t>rganise the information in any logical and coherent way.</w:t>
      </w:r>
    </w:p>
    <w:p w:rsidR="00F16FDA" w:rsidRPr="00503DCD" w:rsidRDefault="00F16FDA" w:rsidP="00004F12">
      <w:pPr>
        <w:numPr>
          <w:ilvl w:val="0"/>
          <w:numId w:val="12"/>
        </w:numPr>
        <w:spacing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Use of graphics and/or graphs</w:t>
      </w:r>
    </w:p>
    <w:p w:rsidR="00F16FDA" w:rsidRPr="00503DCD" w:rsidRDefault="00F16FDA" w:rsidP="00004F12">
      <w:pPr>
        <w:numPr>
          <w:ilvl w:val="0"/>
          <w:numId w:val="13"/>
        </w:numPr>
        <w:spacing w:before="240" w:after="200" w:line="252" w:lineRule="auto"/>
        <w:ind w:left="1077" w:hanging="357"/>
        <w:contextualSpacing/>
        <w:rPr>
          <w:rFonts w:ascii="Cambria" w:hAnsi="Cambria"/>
          <w:sz w:val="22"/>
          <w:szCs w:val="22"/>
          <w:lang w:val="en-ZA" w:eastAsia="en-US" w:bidi="en-US"/>
        </w:rPr>
      </w:pPr>
      <w:r w:rsidRPr="00503DCD">
        <w:rPr>
          <w:rFonts w:ascii="Cambria" w:hAnsi="Cambria"/>
          <w:sz w:val="22"/>
          <w:szCs w:val="22"/>
          <w:lang w:val="en-ZA" w:eastAsia="en-US" w:bidi="en-US"/>
        </w:rPr>
        <w:t>The graphics and/or graphs included must be meaningful and add value to the document.</w:t>
      </w:r>
    </w:p>
    <w:p w:rsidR="00F16FDA" w:rsidRPr="00503DCD" w:rsidRDefault="00F16FDA" w:rsidP="00004F12">
      <w:pPr>
        <w:numPr>
          <w:ilvl w:val="0"/>
          <w:numId w:val="13"/>
        </w:numPr>
        <w:spacing w:before="240" w:after="200" w:line="252" w:lineRule="auto"/>
        <w:ind w:left="1077" w:hanging="357"/>
        <w:contextualSpacing/>
        <w:rPr>
          <w:rFonts w:ascii="Cambria" w:hAnsi="Cambria"/>
          <w:sz w:val="22"/>
          <w:szCs w:val="22"/>
          <w:lang w:val="en-ZA" w:eastAsia="en-US" w:bidi="en-US"/>
        </w:rPr>
      </w:pPr>
      <w:r w:rsidRPr="00503DCD">
        <w:rPr>
          <w:rFonts w:ascii="Cambria" w:hAnsi="Cambria"/>
          <w:sz w:val="22"/>
          <w:szCs w:val="22"/>
          <w:lang w:val="en-ZA" w:eastAsia="en-US" w:bidi="en-US"/>
        </w:rPr>
        <w:t>Graphs, tables, data, summaries, etc. must be easy to read and interpret.</w:t>
      </w:r>
    </w:p>
    <w:p w:rsidR="00F16FDA" w:rsidRPr="00503DCD" w:rsidRDefault="00F16FDA" w:rsidP="00004F12">
      <w:pPr>
        <w:numPr>
          <w:ilvl w:val="0"/>
          <w:numId w:val="13"/>
        </w:numPr>
        <w:spacing w:before="240" w:after="200" w:line="252" w:lineRule="auto"/>
        <w:ind w:left="1077" w:hanging="357"/>
        <w:contextualSpacing/>
        <w:rPr>
          <w:rFonts w:ascii="Cambria" w:hAnsi="Cambria"/>
          <w:sz w:val="22"/>
          <w:szCs w:val="22"/>
          <w:lang w:val="en-ZA" w:eastAsia="en-US" w:bidi="en-US"/>
        </w:rPr>
      </w:pPr>
      <w:r w:rsidRPr="00503DCD">
        <w:rPr>
          <w:rFonts w:ascii="Cambria" w:hAnsi="Cambria"/>
          <w:sz w:val="22"/>
          <w:szCs w:val="22"/>
          <w:lang w:val="en-ZA" w:eastAsia="en-US" w:bidi="en-US"/>
        </w:rPr>
        <w:t>Provide captions.</w:t>
      </w:r>
    </w:p>
    <w:p w:rsidR="00F16FDA" w:rsidRPr="00503DCD" w:rsidRDefault="00F16FDA" w:rsidP="00004F12">
      <w:pPr>
        <w:numPr>
          <w:ilvl w:val="0"/>
          <w:numId w:val="13"/>
        </w:numPr>
        <w:spacing w:before="240"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Graphics obtained from the Internet or other sources must be acknowledged.</w:t>
      </w:r>
    </w:p>
    <w:p w:rsidR="005D3B3A" w:rsidRPr="00503DCD" w:rsidRDefault="00F16FDA" w:rsidP="00004F12">
      <w:pPr>
        <w:numPr>
          <w:ilvl w:val="0"/>
          <w:numId w:val="12"/>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Use a word processing function to insert page numbers into the footer of the document. Page numbers should not be used on the title page</w:t>
      </w:r>
      <w:r w:rsidR="0026445C" w:rsidRPr="00503DCD">
        <w:rPr>
          <w:rFonts w:ascii="Cambria" w:hAnsi="Cambria"/>
          <w:sz w:val="22"/>
          <w:szCs w:val="22"/>
          <w:lang w:val="en-ZA" w:eastAsia="en-US" w:bidi="en-US"/>
        </w:rPr>
        <w:t xml:space="preserve"> and restart</w:t>
      </w:r>
      <w:r w:rsidR="0057443E" w:rsidRPr="00503DCD">
        <w:rPr>
          <w:rFonts w:ascii="Cambria" w:hAnsi="Cambria"/>
          <w:sz w:val="22"/>
          <w:szCs w:val="22"/>
          <w:lang w:val="en-ZA" w:eastAsia="en-US" w:bidi="en-US"/>
        </w:rPr>
        <w:t>/different format</w:t>
      </w:r>
      <w:r w:rsidR="0026445C" w:rsidRPr="00503DCD">
        <w:rPr>
          <w:rFonts w:ascii="Cambria" w:hAnsi="Cambria"/>
          <w:sz w:val="22"/>
          <w:szCs w:val="22"/>
          <w:lang w:val="en-ZA" w:eastAsia="en-US" w:bidi="en-US"/>
        </w:rPr>
        <w:t xml:space="preserve"> for different sections</w:t>
      </w:r>
      <w:r w:rsidRPr="00503DCD">
        <w:rPr>
          <w:rFonts w:ascii="Cambria" w:hAnsi="Cambria"/>
          <w:sz w:val="22"/>
          <w:szCs w:val="22"/>
          <w:lang w:val="en-ZA" w:eastAsia="en-US" w:bidi="en-US"/>
        </w:rPr>
        <w:t>.</w:t>
      </w:r>
    </w:p>
    <w:p w:rsidR="00F16FDA" w:rsidRPr="00503DCD" w:rsidRDefault="00067040"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Website</w:t>
      </w:r>
    </w:p>
    <w:p w:rsidR="000B1211" w:rsidRPr="00503DCD" w:rsidRDefault="000B1211" w:rsidP="000B1211">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To be able to share the knowledge and insight you have gained with a broader audience you need to create a website</w:t>
      </w:r>
    </w:p>
    <w:p w:rsidR="00F16FDA" w:rsidRPr="00503DCD" w:rsidRDefault="00F16FDA" w:rsidP="00D0039A">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0B1211" w:rsidRPr="00503DCD">
        <w:rPr>
          <w:rFonts w:ascii="Cambria" w:hAnsi="Cambria"/>
          <w:sz w:val="22"/>
          <w:szCs w:val="22"/>
          <w:lang w:val="en-ZA" w:eastAsia="en-US" w:bidi="en-US"/>
        </w:rPr>
        <w:t>website</w:t>
      </w:r>
      <w:r w:rsidR="003A6209" w:rsidRPr="00503DCD">
        <w:rPr>
          <w:rFonts w:ascii="Cambria" w:hAnsi="Cambria"/>
          <w:sz w:val="22"/>
          <w:szCs w:val="22"/>
          <w:lang w:val="en-ZA" w:eastAsia="en-US" w:bidi="en-US"/>
        </w:rPr>
        <w:t xml:space="preserve"> with at least a home page and one other page</w:t>
      </w:r>
      <w:r w:rsidRPr="00503DCD">
        <w:rPr>
          <w:rFonts w:ascii="Cambria" w:hAnsi="Cambria"/>
          <w:sz w:val="22"/>
          <w:szCs w:val="22"/>
          <w:lang w:val="en-ZA" w:eastAsia="en-US" w:bidi="en-US"/>
        </w:rPr>
        <w:t>. Save it in your</w:t>
      </w:r>
      <w:r w:rsidR="000B1211" w:rsidRPr="00503DCD">
        <w:rPr>
          <w:rFonts w:ascii="Cambria" w:hAnsi="Cambria"/>
          <w:sz w:val="22"/>
          <w:szCs w:val="22"/>
          <w:lang w:val="en-ZA" w:eastAsia="en-US" w:bidi="en-US"/>
        </w:rPr>
        <w:t xml:space="preserve"> Phase 3 folder making use of </w:t>
      </w:r>
      <w:r w:rsidRPr="00503DCD">
        <w:rPr>
          <w:rFonts w:ascii="Cambria" w:hAnsi="Cambria"/>
          <w:sz w:val="22"/>
          <w:szCs w:val="22"/>
          <w:lang w:val="en-ZA" w:eastAsia="en-US" w:bidi="en-US"/>
        </w:rPr>
        <w:t>meaningful file name</w:t>
      </w:r>
      <w:r w:rsidR="000B1211" w:rsidRPr="00503DCD">
        <w:rPr>
          <w:rFonts w:ascii="Cambria" w:hAnsi="Cambria"/>
          <w:sz w:val="22"/>
          <w:szCs w:val="22"/>
          <w:lang w:val="en-ZA" w:eastAsia="en-US" w:bidi="en-US"/>
        </w:rPr>
        <w:t>s</w:t>
      </w:r>
      <w:r w:rsidRPr="00503DCD">
        <w:rPr>
          <w:rFonts w:ascii="Cambria" w:hAnsi="Cambria"/>
          <w:sz w:val="22"/>
          <w:szCs w:val="22"/>
          <w:lang w:val="en-ZA" w:eastAsia="en-US" w:bidi="en-US"/>
        </w:rPr>
        <w:t>.</w:t>
      </w:r>
    </w:p>
    <w:p w:rsidR="00F16FDA" w:rsidRPr="00503DCD" w:rsidRDefault="00F16FDA" w:rsidP="00D0039A">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Your </w:t>
      </w:r>
      <w:r w:rsidR="000B1211" w:rsidRPr="00503DCD">
        <w:rPr>
          <w:rFonts w:ascii="Cambria" w:hAnsi="Cambria"/>
          <w:sz w:val="22"/>
          <w:szCs w:val="22"/>
          <w:lang w:val="en-ZA" w:eastAsia="en-US" w:bidi="en-US"/>
        </w:rPr>
        <w:t>website should</w:t>
      </w:r>
      <w:r w:rsidRPr="00503DCD">
        <w:rPr>
          <w:rFonts w:ascii="Cambria" w:hAnsi="Cambria"/>
          <w:sz w:val="22"/>
          <w:szCs w:val="22"/>
          <w:lang w:val="en-ZA" w:eastAsia="en-US" w:bidi="en-US"/>
        </w:rPr>
        <w:t xml:space="preserve"> have at least the following </w:t>
      </w:r>
    </w:p>
    <w:p w:rsidR="00F16FDA" w:rsidRPr="00503DCD" w:rsidRDefault="000B1211" w:rsidP="00D0039A">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title </w:t>
      </w:r>
    </w:p>
    <w:p w:rsidR="00B44B19" w:rsidRPr="00503DCD" w:rsidRDefault="00F16FDA" w:rsidP="00B44B19">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Introduction</w:t>
      </w:r>
    </w:p>
    <w:p w:rsidR="00B44B19" w:rsidRPr="00503DCD" w:rsidRDefault="00B44B19" w:rsidP="00B44B19">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Functional navigation system</w:t>
      </w:r>
    </w:p>
    <w:p w:rsidR="00F16FDA" w:rsidRPr="00503DCD" w:rsidRDefault="006953CA" w:rsidP="00B44B19">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Good quality information about the topic/your investigation, factually correct. The information should be well-structured using appropriate principles and techniques such as headings, paragraphs, lists, horizontal lines</w:t>
      </w:r>
    </w:p>
    <w:p w:rsidR="00B44B19" w:rsidRPr="00503DCD" w:rsidRDefault="00B44B19" w:rsidP="00004F12">
      <w:pPr>
        <w:numPr>
          <w:ilvl w:val="0"/>
          <w:numId w:val="14"/>
        </w:numPr>
        <w:spacing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Include links to other good, quality information where appropriate</w:t>
      </w:r>
    </w:p>
    <w:p w:rsidR="006953CA" w:rsidRPr="00503DCD" w:rsidRDefault="006953CA" w:rsidP="006953CA">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lastRenderedPageBreak/>
        <w:t>Ensure that your website is well laid out, readable and has a consistent appearance.</w:t>
      </w:r>
      <w:r w:rsidR="00B44B19" w:rsidRPr="00503DCD">
        <w:rPr>
          <w:rFonts w:ascii="Cambria" w:hAnsi="Cambria"/>
          <w:sz w:val="22"/>
          <w:szCs w:val="22"/>
          <w:lang w:val="en-ZA" w:eastAsia="en-US" w:bidi="en-US"/>
        </w:rPr>
        <w:t xml:space="preserve"> It should be easy to skim/scan the website</w:t>
      </w:r>
      <w:r w:rsidR="00A4030A">
        <w:rPr>
          <w:rFonts w:ascii="Cambria" w:hAnsi="Cambria"/>
          <w:sz w:val="22"/>
          <w:szCs w:val="22"/>
          <w:lang w:val="en-ZA" w:eastAsia="en-US" w:bidi="en-US"/>
        </w:rPr>
        <w:t xml:space="preserve"> and to find important information.</w:t>
      </w:r>
    </w:p>
    <w:p w:rsidR="00B44B19" w:rsidRPr="00503DCD" w:rsidRDefault="00B44B19" w:rsidP="006953CA">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Different elements/parts of the pages must be clearly </w:t>
      </w:r>
      <w:proofErr w:type="gramStart"/>
      <w:r w:rsidRPr="00503DCD">
        <w:rPr>
          <w:rFonts w:ascii="Cambria" w:hAnsi="Cambria"/>
          <w:sz w:val="22"/>
          <w:szCs w:val="22"/>
          <w:lang w:val="en-ZA" w:eastAsia="en-US" w:bidi="en-US"/>
        </w:rPr>
        <w:t>distinguishable/separated</w:t>
      </w:r>
      <w:proofErr w:type="gramEnd"/>
      <w:r w:rsidR="00A4030A">
        <w:rPr>
          <w:rFonts w:ascii="Cambria" w:hAnsi="Cambria"/>
          <w:sz w:val="22"/>
          <w:szCs w:val="22"/>
          <w:lang w:val="en-ZA" w:eastAsia="en-US" w:bidi="en-US"/>
        </w:rPr>
        <w:t>.</w:t>
      </w:r>
    </w:p>
    <w:p w:rsidR="006953CA" w:rsidRPr="00503DCD" w:rsidRDefault="006953CA" w:rsidP="006953CA">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Graphics/images should be </w:t>
      </w:r>
      <w:r w:rsidR="00B44B19" w:rsidRPr="00503DCD">
        <w:rPr>
          <w:rFonts w:ascii="Cambria" w:hAnsi="Cambria"/>
          <w:sz w:val="22"/>
          <w:szCs w:val="22"/>
          <w:lang w:val="en-ZA" w:eastAsia="en-US" w:bidi="en-US"/>
        </w:rPr>
        <w:t xml:space="preserve">relevant to the topic or purpose of the site, enhance understanding, display correctly, </w:t>
      </w:r>
      <w:r w:rsidRPr="00503DCD">
        <w:rPr>
          <w:rFonts w:ascii="Cambria" w:hAnsi="Cambria"/>
          <w:sz w:val="22"/>
          <w:szCs w:val="22"/>
          <w:lang w:val="en-ZA" w:eastAsia="en-US" w:bidi="en-US"/>
        </w:rPr>
        <w:t>of high quality, yet</w:t>
      </w:r>
      <w:r w:rsidR="00B44B19" w:rsidRPr="00503DCD">
        <w:rPr>
          <w:rFonts w:ascii="Cambria" w:hAnsi="Cambria"/>
          <w:sz w:val="22"/>
          <w:szCs w:val="22"/>
          <w:lang w:val="en-ZA" w:eastAsia="en-US" w:bidi="en-US"/>
        </w:rPr>
        <w:t xml:space="preserve"> appropriately sized and cropped. It should also consider visually impaired users.</w:t>
      </w:r>
    </w:p>
    <w:p w:rsidR="00F16FDA" w:rsidRPr="00503DCD" w:rsidRDefault="00B44B19" w:rsidP="00D0039A">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Use good ‘standard’ English and ensure there are no spelling and grammar mistakes</w:t>
      </w:r>
      <w:r w:rsidR="00F16FDA" w:rsidRPr="00503DCD">
        <w:rPr>
          <w:rFonts w:ascii="Cambria" w:hAnsi="Cambria"/>
          <w:sz w:val="22"/>
          <w:szCs w:val="22"/>
          <w:lang w:val="en-ZA" w:eastAsia="en-US" w:bidi="en-US"/>
        </w:rPr>
        <w:t>.</w:t>
      </w:r>
    </w:p>
    <w:p w:rsidR="00B44B19" w:rsidRPr="00503DCD" w:rsidRDefault="00B44B19" w:rsidP="00004F12">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Acknowledge information and graphics used from other sources appropriately.</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3</w:t>
      </w:r>
    </w:p>
    <w:p w:rsidR="00F16FDA" w:rsidRPr="00503DCD" w:rsidRDefault="00F16FDA" w:rsidP="00F16FDA">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Once you have completed this part of the project:</w:t>
      </w:r>
    </w:p>
    <w:p w:rsidR="00F16FDA" w:rsidRPr="00503DCD" w:rsidRDefault="00F16FDA" w:rsidP="00D0039A">
      <w:pPr>
        <w:numPr>
          <w:ilvl w:val="0"/>
          <w:numId w:val="12"/>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Submit your entire </w:t>
      </w:r>
      <w:r w:rsidR="00CE0491" w:rsidRPr="00503DCD">
        <w:rPr>
          <w:rFonts w:ascii="Cambria" w:hAnsi="Cambria"/>
          <w:sz w:val="22"/>
          <w:szCs w:val="22"/>
          <w:lang w:val="en-ZA" w:eastAsia="en-US" w:bidi="en-US"/>
        </w:rPr>
        <w:t xml:space="preserve">PAT </w:t>
      </w:r>
      <w:r w:rsidRPr="00503DCD">
        <w:rPr>
          <w:rFonts w:ascii="Cambria" w:hAnsi="Cambria"/>
          <w:sz w:val="22"/>
          <w:szCs w:val="22"/>
          <w:lang w:val="en-ZA" w:eastAsia="en-US" w:bidi="en-US"/>
        </w:rPr>
        <w:t xml:space="preserve">folder to your teacher—make sure that the </w:t>
      </w:r>
      <w:r w:rsidR="00CE0491" w:rsidRPr="00503DCD">
        <w:rPr>
          <w:rFonts w:ascii="Cambria" w:hAnsi="Cambria"/>
          <w:sz w:val="22"/>
          <w:szCs w:val="22"/>
          <w:lang w:val="en-ZA" w:eastAsia="en-US" w:bidi="en-US"/>
        </w:rPr>
        <w:t xml:space="preserve">questionnaires, electronic copies of sources, web pages used as sources, report documents from phase 1 and phase2, </w:t>
      </w:r>
      <w:r w:rsidRPr="00503DCD">
        <w:rPr>
          <w:rFonts w:ascii="Cambria" w:hAnsi="Cambria"/>
          <w:sz w:val="22"/>
          <w:szCs w:val="22"/>
          <w:lang w:val="en-ZA" w:eastAsia="en-US" w:bidi="en-US"/>
        </w:rPr>
        <w:t xml:space="preserve">spreadsheet, database, report and </w:t>
      </w:r>
      <w:r w:rsidR="00CE0491" w:rsidRPr="00503DCD">
        <w:rPr>
          <w:rFonts w:ascii="Cambria" w:hAnsi="Cambria"/>
          <w:sz w:val="22"/>
          <w:szCs w:val="22"/>
          <w:lang w:val="en-ZA" w:eastAsia="en-US" w:bidi="en-US"/>
        </w:rPr>
        <w:t>website</w:t>
      </w:r>
      <w:r w:rsidRPr="00503DCD">
        <w:rPr>
          <w:rFonts w:ascii="Cambria" w:hAnsi="Cambria"/>
          <w:sz w:val="22"/>
          <w:szCs w:val="22"/>
          <w:lang w:val="en-ZA" w:eastAsia="en-US" w:bidi="en-US"/>
        </w:rPr>
        <w:t xml:space="preserve"> are saved correctly. </w:t>
      </w:r>
    </w:p>
    <w:p w:rsidR="00F16FDA" w:rsidRPr="00503DCD" w:rsidRDefault="00684E23" w:rsidP="00D0039A">
      <w:pPr>
        <w:numPr>
          <w:ilvl w:val="0"/>
          <w:numId w:val="12"/>
        </w:numPr>
        <w:spacing w:after="200" w:line="252" w:lineRule="auto"/>
        <w:rPr>
          <w:rFonts w:ascii="Cambria" w:hAnsi="Cambria"/>
          <w:sz w:val="22"/>
          <w:szCs w:val="22"/>
          <w:lang w:val="en-ZA" w:eastAsia="en-US" w:bidi="en-US"/>
        </w:rPr>
      </w:pPr>
      <w:r w:rsidRPr="00503DCD">
        <w:rPr>
          <w:rFonts w:ascii="Cambria" w:hAnsi="Cambria"/>
          <w:noProof/>
          <w:sz w:val="22"/>
          <w:szCs w:val="22"/>
          <w:lang w:val="en-ZA" w:eastAsia="en-ZA"/>
        </w:rPr>
        <mc:AlternateContent>
          <mc:Choice Requires="wps">
            <w:drawing>
              <wp:anchor distT="0" distB="0" distL="114300" distR="114300" simplePos="0" relativeHeight="251664896" behindDoc="0" locked="0" layoutInCell="1" allowOverlap="1" wp14:anchorId="074974A8" wp14:editId="280D094E">
                <wp:simplePos x="0" y="0"/>
                <wp:positionH relativeFrom="column">
                  <wp:posOffset>0</wp:posOffset>
                </wp:positionH>
                <wp:positionV relativeFrom="paragraph">
                  <wp:posOffset>904875</wp:posOffset>
                </wp:positionV>
                <wp:extent cx="6127115" cy="798830"/>
                <wp:effectExtent l="0" t="0" r="26035" b="20320"/>
                <wp:wrapSquare wrapText="bothSides"/>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115" cy="798830"/>
                        </a:xfrm>
                        <a:prstGeom prst="rect">
                          <a:avLst/>
                        </a:prstGeom>
                        <a:noFill/>
                        <a:ln w="6350">
                          <a:solidFill>
                            <a:prstClr val="black"/>
                          </a:solidFill>
                        </a:ln>
                        <a:effectLst/>
                      </wps:spPr>
                      <wps:txbx>
                        <w:txbxContent>
                          <w:p w:rsidR="00BB5180" w:rsidRDefault="00BB5180" w:rsidP="00F16FDA">
                            <w:pPr>
                              <w:rPr>
                                <w:b/>
                                <w:lang w:val="en-ZA"/>
                              </w:rPr>
                            </w:pPr>
                            <w:r w:rsidRPr="00AE64EE">
                              <w:rPr>
                                <w:b/>
                                <w:lang w:val="en-ZA"/>
                              </w:rPr>
                              <w:t>You should have completed and submitted this project before you start you</w:t>
                            </w:r>
                            <w:r>
                              <w:rPr>
                                <w:b/>
                                <w:lang w:val="en-ZA"/>
                              </w:rPr>
                              <w:t>r</w:t>
                            </w:r>
                            <w:r w:rsidRPr="00AE64EE">
                              <w:rPr>
                                <w:b/>
                                <w:lang w:val="en-ZA"/>
                              </w:rPr>
                              <w:t xml:space="preserve"> end of year examinations.</w:t>
                            </w:r>
                          </w:p>
                          <w:p w:rsidR="00BB5180" w:rsidRPr="004020F1" w:rsidRDefault="00BB5180" w:rsidP="00F16FDA">
                            <w:pPr>
                              <w:rPr>
                                <w:b/>
                                <w:lang w:val="en-ZA"/>
                              </w:rPr>
                            </w:pPr>
                            <w:r>
                              <w:rPr>
                                <w:b/>
                                <w:lang w:val="en-ZA"/>
                              </w:rPr>
                              <w:t>Not submitting your PAT will mean that your marks will be incomplete and will affect your results and promotion to the next grade.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71.25pt;width:482.45pt;height:62.9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" filled="f" strokeweight=".5pt">
                <v:path arrowok="t"/>
                <v:textbox style="mso-fit-shape-to-text:t">
                  <w:txbxContent>
                    <w:p w:rsidR="00BB5180" w:rsidRDefault="00BB5180" w:rsidP="00F16FDA">
                      <w:pPr>
                        <w:rPr>
                          <w:b/>
                          <w:lang w:val="en-ZA"/>
                        </w:rPr>
                      </w:pPr>
                      <w:r w:rsidRPr="00AE64EE">
                        <w:rPr>
                          <w:b/>
                          <w:lang w:val="en-ZA"/>
                        </w:rPr>
                        <w:t>You should have completed and submitted this project before you start you</w:t>
                      </w:r>
                      <w:r>
                        <w:rPr>
                          <w:b/>
                          <w:lang w:val="en-ZA"/>
                        </w:rPr>
                        <w:t>r</w:t>
                      </w:r>
                      <w:r w:rsidRPr="00AE64EE">
                        <w:rPr>
                          <w:b/>
                          <w:lang w:val="en-ZA"/>
                        </w:rPr>
                        <w:t xml:space="preserve"> end of year examinations.</w:t>
                      </w:r>
                    </w:p>
                    <w:p w:rsidR="00BB5180" w:rsidRPr="004020F1" w:rsidRDefault="00BB5180" w:rsidP="00F16FDA">
                      <w:pPr>
                        <w:rPr>
                          <w:b/>
                          <w:lang w:val="en-ZA"/>
                        </w:rPr>
                      </w:pPr>
                      <w:r>
                        <w:rPr>
                          <w:b/>
                          <w:lang w:val="en-ZA"/>
                        </w:rPr>
                        <w:t>Not submitting your PAT will mean that your marks will be incomplete and will affect your results and promotion to the next grade.</w:t>
                      </w:r>
                    </w:p>
                  </w:txbxContent>
                </v:textbox>
                <w10:wrap type="square"/>
              </v:shape>
            </w:pict>
          </mc:Fallback>
        </mc:AlternateContent>
      </w:r>
      <w:r w:rsidR="00F16FDA" w:rsidRPr="00503DCD">
        <w:rPr>
          <w:rFonts w:ascii="Cambria" w:hAnsi="Cambria"/>
          <w:sz w:val="22"/>
          <w:szCs w:val="22"/>
          <w:lang w:val="en-ZA" w:eastAsia="en-US" w:bidi="en-US"/>
        </w:rPr>
        <w:t xml:space="preserve">Hand in the file containing </w:t>
      </w:r>
      <w:r w:rsidR="00CE0491" w:rsidRPr="00503DCD">
        <w:rPr>
          <w:rFonts w:ascii="Cambria" w:hAnsi="Cambria"/>
          <w:sz w:val="22"/>
          <w:szCs w:val="22"/>
          <w:lang w:val="en-ZA" w:eastAsia="en-US" w:bidi="en-US"/>
        </w:rPr>
        <w:t>any hardcopy</w:t>
      </w:r>
      <w:r w:rsidR="00F16FDA" w:rsidRPr="00503DCD">
        <w:rPr>
          <w:rFonts w:ascii="Cambria" w:hAnsi="Cambria"/>
          <w:sz w:val="22"/>
          <w:szCs w:val="22"/>
          <w:lang w:val="en-ZA" w:eastAsia="en-US" w:bidi="en-US"/>
        </w:rPr>
        <w:t xml:space="preserve"> evidence you have collected</w:t>
      </w:r>
      <w:r w:rsidR="00A4030A">
        <w:rPr>
          <w:rFonts w:ascii="Cambria" w:hAnsi="Cambria"/>
          <w:sz w:val="22"/>
          <w:szCs w:val="22"/>
          <w:lang w:val="en-ZA" w:eastAsia="en-US" w:bidi="en-US"/>
        </w:rPr>
        <w:t xml:space="preserve"> and not been converted to electronic format</w:t>
      </w:r>
      <w:r w:rsidR="00F16FDA" w:rsidRPr="00503DCD">
        <w:rPr>
          <w:rFonts w:ascii="Cambria" w:hAnsi="Cambria"/>
          <w:sz w:val="22"/>
          <w:szCs w:val="22"/>
          <w:lang w:val="en-ZA" w:eastAsia="en-US" w:bidi="en-US"/>
        </w:rPr>
        <w:t xml:space="preserve">. </w:t>
      </w:r>
    </w:p>
    <w:p w:rsidR="00F16FDA" w:rsidRPr="00503DCD" w:rsidRDefault="00F16FDA" w:rsidP="00CE0491">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give you the date on which to submit your phase 3 work for assessment.</w:t>
      </w:r>
    </w:p>
    <w:p w:rsidR="00F16FDA" w:rsidRPr="00503DCD" w:rsidRDefault="00F16FDA" w:rsidP="00F16FDA">
      <w:pPr>
        <w:spacing w:after="200" w:line="252" w:lineRule="auto"/>
        <w:rPr>
          <w:rFonts w:ascii="Cambria" w:hAnsi="Cambria"/>
          <w:sz w:val="22"/>
          <w:szCs w:val="22"/>
          <w:lang w:val="en-ZA" w:eastAsia="en-US" w:bidi="en-US"/>
        </w:rPr>
      </w:pPr>
    </w:p>
    <w:p w:rsidR="00F16FDA" w:rsidRPr="00503DCD" w:rsidRDefault="00F16FDA" w:rsidP="00F16FDA">
      <w:pPr>
        <w:spacing w:after="200" w:line="252" w:lineRule="auto"/>
        <w:rPr>
          <w:rFonts w:ascii="Cambria" w:hAnsi="Cambria"/>
          <w:sz w:val="22"/>
          <w:szCs w:val="22"/>
          <w:lang w:val="en-ZA" w:eastAsia="en-US" w:bidi="en-US"/>
        </w:rPr>
      </w:pPr>
    </w:p>
    <w:p w:rsidR="0044473F" w:rsidRPr="00503DCD" w:rsidRDefault="0044473F" w:rsidP="00F16FDA">
      <w:pPr>
        <w:spacing w:after="200" w:line="252" w:lineRule="auto"/>
        <w:rPr>
          <w:rFonts w:ascii="Cambria" w:hAnsi="Cambria"/>
          <w:sz w:val="22"/>
          <w:szCs w:val="22"/>
          <w:lang w:val="en-ZA" w:eastAsia="en-US" w:bidi="en-US"/>
        </w:rPr>
        <w:sectPr w:rsidR="0044473F" w:rsidRPr="00503DCD" w:rsidSect="00F16FDA">
          <w:footerReference w:type="default" r:id="rId14"/>
          <w:footerReference w:type="first" r:id="rId15"/>
          <w:pgSz w:w="11907" w:h="16839" w:code="9"/>
          <w:pgMar w:top="1134" w:right="1134" w:bottom="1134" w:left="1134" w:header="709" w:footer="709" w:gutter="0"/>
          <w:cols w:space="708"/>
          <w:titlePg/>
          <w:docGrid w:linePitch="360"/>
        </w:sect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DA5A94" w:rsidRPr="00503DCD" w:rsidRDefault="00DA5A94" w:rsidP="00DA5A94">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Assessment Tool</w:t>
      </w: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2E171E">
          <w:headerReference w:type="default" r:id="rId16"/>
          <w:footerReference w:type="default" r:id="rId17"/>
          <w:pgSz w:w="11907" w:h="16839" w:code="9"/>
          <w:pgMar w:top="720" w:right="720" w:bottom="720" w:left="720" w:header="720" w:footer="720" w:gutter="0"/>
          <w:pgNumType w:start="1"/>
          <w:cols w:space="720"/>
          <w:docGrid w:linePitch="326"/>
        </w:sectPr>
      </w:pPr>
    </w:p>
    <w:p w:rsidR="00DA5A94" w:rsidRPr="00DA6503" w:rsidRDefault="00DA5A94">
      <w:pPr>
        <w:rPr>
          <w:rFonts w:ascii="Cambria" w:hAnsi="Cambria"/>
          <w:b/>
          <w:spacing w:val="20"/>
          <w:szCs w:val="28"/>
          <w:lang w:val="en-ZA" w:eastAsia="en-US" w:bidi="en-US"/>
        </w:rPr>
      </w:pPr>
    </w:p>
    <w:p w:rsidR="00F831FA" w:rsidRPr="007B62B0" w:rsidRDefault="00F831FA"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F831FA" w:rsidRDefault="00F831FA"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A4030A">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7B62B0" w:rsidRPr="007B62B0" w:rsidRDefault="007B62B0" w:rsidP="002B2B47">
      <w:pPr>
        <w:spacing w:line="264" w:lineRule="auto"/>
        <w:ind w:left="720" w:hanging="720"/>
        <w:rPr>
          <w:rFonts w:ascii="Calibri" w:hAnsi="Calibri"/>
          <w:sz w:val="22"/>
          <w:szCs w:val="22"/>
          <w:lang w:val="en-ZA"/>
        </w:rPr>
      </w:pPr>
    </w:p>
    <w:tbl>
      <w:tblPr>
        <w:tblStyle w:val="TableGrid"/>
        <w:tblW w:w="5000" w:type="pct"/>
        <w:tblLayout w:type="fixed"/>
        <w:tblLook w:val="04A0" w:firstRow="1" w:lastRow="0" w:firstColumn="1" w:lastColumn="0" w:noHBand="0" w:noVBand="1"/>
      </w:tblPr>
      <w:tblGrid>
        <w:gridCol w:w="535"/>
        <w:gridCol w:w="4963"/>
        <w:gridCol w:w="992"/>
        <w:gridCol w:w="1654"/>
        <w:gridCol w:w="1654"/>
        <w:gridCol w:w="1654"/>
        <w:gridCol w:w="1654"/>
        <w:gridCol w:w="1654"/>
        <w:gridCol w:w="935"/>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E14DDC" w:rsidRPr="005B728F" w:rsidTr="00E14DDC">
        <w:trPr>
          <w:cantSplit/>
        </w:trPr>
        <w:tc>
          <w:tcPr>
            <w:tcW w:w="170" w:type="pct"/>
            <w:vMerge w:val="restart"/>
            <w:tcBorders>
              <w:top w:val="single" w:sz="4" w:space="0" w:color="auto"/>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DC4A1E" w:rsidRDefault="00F831FA" w:rsidP="002B2B47">
            <w:pPr>
              <w:rPr>
                <w:rFonts w:ascii="Arial Narrow" w:hAnsi="Arial Narrow" w:cstheme="minorHAnsi"/>
                <w:sz w:val="20"/>
                <w:szCs w:val="20"/>
              </w:rPr>
            </w:pPr>
            <w:r w:rsidRPr="00DC4A1E">
              <w:rPr>
                <w:rFonts w:ascii="Arial Narrow" w:hAnsi="Arial Narrow"/>
                <w:b/>
                <w:sz w:val="20"/>
                <w:szCs w:val="20"/>
              </w:rPr>
              <w:t>TASK DEFINITION</w:t>
            </w:r>
            <w:r w:rsidRPr="00DC4A1E">
              <w:rPr>
                <w:rFonts w:ascii="Arial Narrow" w:hAnsi="Arial Narrow"/>
                <w:sz w:val="20"/>
                <w:szCs w:val="20"/>
              </w:rPr>
              <w:t xml:space="preserve"> </w:t>
            </w:r>
            <w:r w:rsidRPr="00DC4A1E">
              <w:rPr>
                <w:rFonts w:ascii="Arial Narrow" w:hAnsi="Arial Narrow"/>
                <w:b/>
                <w:sz w:val="20"/>
                <w:szCs w:val="20"/>
              </w:rPr>
              <w:t>(</w:t>
            </w:r>
            <w:r w:rsidRPr="00DC4A1E">
              <w:rPr>
                <w:rFonts w:ascii="Arial Narrow" w:hAnsi="Arial Narrow" w:cstheme="minorHAnsi"/>
                <w:b/>
                <w:sz w:val="20"/>
                <w:szCs w:val="20"/>
              </w:rPr>
              <w:t>±</w:t>
            </w:r>
            <w:r w:rsidRPr="00DC4A1E">
              <w:rPr>
                <w:rFonts w:ascii="Arial Narrow" w:hAnsi="Arial Narrow"/>
                <w:b/>
                <w:sz w:val="20"/>
                <w:szCs w:val="20"/>
              </w:rPr>
              <w:t xml:space="preserve">  300 words</w:t>
            </w:r>
            <w:r>
              <w:rPr>
                <w:rFonts w:ascii="Arial Narrow" w:hAnsi="Arial Narrow"/>
                <w:b/>
                <w:sz w:val="20"/>
                <w:szCs w:val="20"/>
              </w:rPr>
              <w:t>/half a page</w:t>
            </w:r>
            <w:r w:rsidRPr="00DC4A1E">
              <w:rPr>
                <w:rFonts w:ascii="Arial Narrow" w:hAnsi="Arial Narrow"/>
                <w:b/>
                <w:sz w:val="20"/>
                <w:szCs w:val="20"/>
              </w:rPr>
              <w:t>)</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Clearly describes, </w:t>
            </w:r>
            <w:r w:rsidRPr="003469B7">
              <w:rPr>
                <w:rFonts w:ascii="Arial Narrow" w:hAnsi="Arial Narrow" w:cstheme="minorHAnsi"/>
                <w:b/>
                <w:sz w:val="20"/>
                <w:szCs w:val="20"/>
                <w:u w:val="single"/>
              </w:rPr>
              <w:t>in the learner’s own words</w:t>
            </w:r>
            <w:r w:rsidRPr="00DC4A1E">
              <w:rPr>
                <w:rFonts w:ascii="Arial Narrow" w:hAnsi="Arial Narrow" w:cstheme="minorHAnsi"/>
                <w:sz w:val="20"/>
                <w:szCs w:val="20"/>
              </w:rPr>
              <w:t xml:space="preserve">, the intention of the task/project (PAT), i.e. shows a thorough understanding of the problem (what the problem is), what he/she needs to investigate and why he/she is doing the investigation.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Provides a clear overview of the focus of his/her investigation and the aspects to be investigated and covered as well as, how he/she will go about it, to whom it must be presented and how it must be presented.</w:t>
            </w:r>
          </w:p>
        </w:tc>
        <w:tc>
          <w:tcPr>
            <w:tcW w:w="298" w:type="pct"/>
            <w:vMerge w:val="restart"/>
            <w:tcBorders>
              <w:top w:val="single" w:sz="4" w:space="0" w:color="auto"/>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36"/>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Why am I doing the investigation? </w:t>
            </w:r>
          </w:p>
          <w:p w:rsidR="00F831FA" w:rsidRPr="00DC4A1E" w:rsidRDefault="00F831FA" w:rsidP="00F831FA">
            <w:pPr>
              <w:pStyle w:val="ListParagraph"/>
              <w:numPr>
                <w:ilvl w:val="0"/>
                <w:numId w:val="36"/>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What will the focus of </w:t>
            </w:r>
            <w:r>
              <w:rPr>
                <w:rFonts w:ascii="Arial Narrow" w:hAnsi="Arial Narrow" w:cstheme="minorHAnsi"/>
                <w:sz w:val="20"/>
                <w:szCs w:val="20"/>
              </w:rPr>
              <w:t>my</w:t>
            </w:r>
            <w:r w:rsidRPr="00DC4A1E">
              <w:rPr>
                <w:rFonts w:ascii="Arial Narrow" w:hAnsi="Arial Narrow" w:cstheme="minorHAnsi"/>
                <w:sz w:val="20"/>
                <w:szCs w:val="20"/>
              </w:rPr>
              <w:t xml:space="preserve"> investigation be?</w:t>
            </w:r>
          </w:p>
          <w:p w:rsidR="00F831FA" w:rsidRPr="00DC4A1E" w:rsidRDefault="00F831FA" w:rsidP="00F831FA">
            <w:pPr>
              <w:pStyle w:val="ListParagraph"/>
              <w:numPr>
                <w:ilvl w:val="0"/>
                <w:numId w:val="36"/>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How will I go about it considering the parameters of the PAT? </w:t>
            </w:r>
          </w:p>
          <w:p w:rsidR="00F831FA" w:rsidRPr="00DC4A1E" w:rsidRDefault="00F831FA" w:rsidP="00F831FA">
            <w:pPr>
              <w:pStyle w:val="ListParagraph"/>
              <w:numPr>
                <w:ilvl w:val="0"/>
                <w:numId w:val="36"/>
              </w:numPr>
              <w:spacing w:after="0" w:line="240" w:lineRule="auto"/>
              <w:rPr>
                <w:rFonts w:ascii="Arial Narrow" w:hAnsi="Arial Narrow" w:cstheme="minorHAnsi"/>
                <w:sz w:val="20"/>
                <w:szCs w:val="20"/>
              </w:rPr>
            </w:pPr>
            <w:r w:rsidRPr="00DC4A1E">
              <w:rPr>
                <w:rFonts w:ascii="Arial Narrow" w:hAnsi="Arial Narrow" w:cstheme="minorHAnsi"/>
                <w:sz w:val="20"/>
                <w:szCs w:val="20"/>
              </w:rPr>
              <w:t>Who is the target audience?</w:t>
            </w:r>
          </w:p>
          <w:p w:rsidR="00F831FA" w:rsidRPr="00DC4A1E" w:rsidRDefault="00F831FA" w:rsidP="00F831FA">
            <w:pPr>
              <w:pStyle w:val="ListParagraph"/>
              <w:numPr>
                <w:ilvl w:val="0"/>
                <w:numId w:val="36"/>
              </w:numPr>
              <w:spacing w:after="0" w:line="240" w:lineRule="auto"/>
              <w:rPr>
                <w:rFonts w:ascii="Arial Narrow" w:hAnsi="Arial Narrow"/>
                <w:sz w:val="20"/>
                <w:szCs w:val="20"/>
              </w:rPr>
            </w:pPr>
            <w:r w:rsidRPr="00DC4A1E">
              <w:rPr>
                <w:rFonts w:ascii="Arial Narrow" w:hAnsi="Arial Narrow" w:cstheme="minorHAnsi"/>
                <w:sz w:val="20"/>
                <w:szCs w:val="20"/>
              </w:rPr>
              <w:t>In what format would it be presented in?</w:t>
            </w:r>
          </w:p>
        </w:tc>
        <w:tc>
          <w:tcPr>
            <w:tcW w:w="316" w:type="pct"/>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All 5 questions (in criteria) are clearly and answered in learner’s own words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4 of the 5 questions (in criteria) are clearly answered and done in learner’s own words</w:t>
            </w:r>
          </w:p>
          <w:p w:rsidR="00F831FA" w:rsidRPr="00DC4A1E" w:rsidRDefault="00F831FA" w:rsidP="002B2B47">
            <w:pPr>
              <w:pStyle w:val="ListParagraph"/>
              <w:ind w:left="176"/>
              <w:rPr>
                <w:rFonts w:ascii="Arial Narrow" w:hAnsi="Arial Narrow" w:cstheme="minorHAnsi"/>
                <w:sz w:val="20"/>
                <w:szCs w:val="20"/>
              </w:rPr>
            </w:pP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3 of the 5 questions in the criteria are clearly answered and done in learners own words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Only 2 of the 5 questions in the criteria are clearly answered </w:t>
            </w:r>
          </w:p>
          <w:p w:rsidR="00F831FA" w:rsidRPr="00DC4A1E" w:rsidRDefault="00F831FA" w:rsidP="002B2B47">
            <w:pPr>
              <w:pStyle w:val="ListParagraph"/>
              <w:ind w:left="176"/>
              <w:rPr>
                <w:rFonts w:ascii="Arial Narrow" w:hAnsi="Arial Narrow" w:cstheme="minorHAnsi"/>
                <w:sz w:val="20"/>
                <w:szCs w:val="20"/>
              </w:rPr>
            </w:pPr>
          </w:p>
          <w:p w:rsidR="00F831FA" w:rsidRPr="00DC4A1E" w:rsidRDefault="00F831FA" w:rsidP="002B2B47">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OR</w:t>
            </w:r>
            <w:r w:rsidRPr="00DC4A1E">
              <w:rPr>
                <w:rFonts w:ascii="Arial Narrow" w:hAnsi="Arial Narrow" w:cstheme="minorHAnsi"/>
                <w:sz w:val="20"/>
                <w:szCs w:val="20"/>
              </w:rPr>
              <w:t xml:space="preserve"> </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Any </w:t>
            </w:r>
            <w:r>
              <w:rPr>
                <w:rFonts w:ascii="Arial Narrow" w:hAnsi="Arial Narrow" w:cstheme="minorHAnsi"/>
                <w:sz w:val="20"/>
                <w:szCs w:val="20"/>
              </w:rPr>
              <w:t>1</w:t>
            </w:r>
            <w:r w:rsidRPr="00DC4A1E">
              <w:rPr>
                <w:rFonts w:ascii="Arial Narrow" w:hAnsi="Arial Narrow" w:cstheme="minorHAnsi"/>
                <w:sz w:val="20"/>
                <w:szCs w:val="20"/>
              </w:rPr>
              <w:t xml:space="preserve"> question is not clearly stated in learner’s own words.</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Less than 2</w:t>
            </w:r>
            <w:r w:rsidRPr="00DC4A1E">
              <w:rPr>
                <w:rFonts w:ascii="Arial Narrow" w:hAnsi="Arial Narrow" w:cstheme="minorHAnsi"/>
                <w:sz w:val="20"/>
                <w:szCs w:val="20"/>
              </w:rPr>
              <w:t xml:space="preserve"> of the </w:t>
            </w:r>
            <w:r>
              <w:rPr>
                <w:rFonts w:ascii="Arial Narrow" w:hAnsi="Arial Narrow" w:cstheme="minorHAnsi"/>
                <w:sz w:val="20"/>
                <w:szCs w:val="20"/>
              </w:rPr>
              <w:t xml:space="preserve">5 </w:t>
            </w:r>
            <w:r w:rsidRPr="00DC4A1E">
              <w:rPr>
                <w:rFonts w:ascii="Arial Narrow" w:hAnsi="Arial Narrow" w:cstheme="minorHAnsi"/>
                <w:sz w:val="20"/>
                <w:szCs w:val="20"/>
              </w:rPr>
              <w:t>questions in the criteria answered</w:t>
            </w:r>
            <w:r>
              <w:rPr>
                <w:rFonts w:ascii="Arial Narrow" w:hAnsi="Arial Narrow" w:cstheme="minorHAnsi"/>
                <w:sz w:val="20"/>
                <w:szCs w:val="20"/>
              </w:rPr>
              <w:t xml:space="preserve"> </w:t>
            </w:r>
            <w:r w:rsidRPr="009E622B">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The questions are so vaguely answered that no discernible purpose can be found </w:t>
            </w:r>
            <w:r w:rsidRPr="009E622B">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Task definition is not in learner’s own words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 xml:space="preserve">QUESTIONS – QUALITY (Questions to guide the research – This is NOT </w:t>
            </w:r>
            <w:r>
              <w:rPr>
                <w:rFonts w:ascii="Arial Narrow" w:hAnsi="Arial Narrow"/>
                <w:b/>
                <w:sz w:val="20"/>
                <w:szCs w:val="20"/>
              </w:rPr>
              <w:t xml:space="preserve">for </w:t>
            </w:r>
            <w:r w:rsidRPr="00DC4A1E">
              <w:rPr>
                <w:rFonts w:ascii="Arial Narrow" w:hAnsi="Arial Narrow"/>
                <w:b/>
                <w:sz w:val="20"/>
                <w:szCs w:val="20"/>
              </w:rPr>
              <w:t>the QUESTIONNAIRE)</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A minimum of </w:t>
            </w:r>
            <w:r w:rsidRPr="00DC4A1E">
              <w:rPr>
                <w:rFonts w:ascii="Arial Narrow" w:hAnsi="Arial Narrow" w:cstheme="minorHAnsi"/>
                <w:b/>
                <w:sz w:val="20"/>
                <w:szCs w:val="20"/>
                <w:u w:val="single"/>
              </w:rPr>
              <w:t>15 questions</w:t>
            </w:r>
            <w:r w:rsidRPr="00DC4A1E">
              <w:rPr>
                <w:rFonts w:ascii="Arial Narrow" w:hAnsi="Arial Narrow" w:cstheme="minorHAnsi"/>
                <w:sz w:val="20"/>
                <w:szCs w:val="20"/>
              </w:rPr>
              <w:t xml:space="preserve">, on at least </w:t>
            </w:r>
            <w:r w:rsidRPr="00D34E36">
              <w:rPr>
                <w:rFonts w:ascii="Arial Narrow" w:hAnsi="Arial Narrow" w:cstheme="minorHAnsi"/>
                <w:b/>
                <w:i/>
                <w:sz w:val="20"/>
                <w:szCs w:val="20"/>
              </w:rPr>
              <w:t>three</w:t>
            </w:r>
            <w:r w:rsidRPr="00DC4A1E">
              <w:rPr>
                <w:rFonts w:ascii="Arial Narrow" w:hAnsi="Arial Narrow" w:cstheme="minorHAnsi"/>
                <w:sz w:val="20"/>
                <w:szCs w:val="20"/>
              </w:rPr>
              <w:t xml:space="preserve"> different levels</w:t>
            </w:r>
            <w:r>
              <w:rPr>
                <w:rFonts w:ascii="Arial Narrow" w:hAnsi="Arial Narrow" w:cstheme="minorHAnsi"/>
                <w:sz w:val="20"/>
                <w:szCs w:val="20"/>
              </w:rPr>
              <w:t xml:space="preserve"> (</w:t>
            </w:r>
            <w:r w:rsidRPr="00DC4A1E">
              <w:rPr>
                <w:rFonts w:ascii="Arial Narrow" w:hAnsi="Arial Narrow"/>
                <w:sz w:val="20"/>
                <w:szCs w:val="20"/>
              </w:rPr>
              <w:t>e.g.</w:t>
            </w:r>
            <w:r>
              <w:rPr>
                <w:rFonts w:ascii="Arial Narrow" w:hAnsi="Arial Narrow"/>
                <w:sz w:val="20"/>
                <w:szCs w:val="20"/>
              </w:rPr>
              <w:t xml:space="preserve"> ‘factual/closed’,</w:t>
            </w:r>
            <w:r w:rsidRPr="00DC4A1E">
              <w:rPr>
                <w:rFonts w:ascii="Arial Narrow" w:hAnsi="Arial Narrow"/>
                <w:sz w:val="20"/>
                <w:szCs w:val="20"/>
              </w:rPr>
              <w:t xml:space="preserve"> ‘investigate/explore’, ‘predict/change’, ‘judge/evaluate’</w:t>
            </w:r>
            <w:r>
              <w:rPr>
                <w:rFonts w:ascii="Arial Narrow" w:hAnsi="Arial Narrow"/>
                <w:sz w:val="20"/>
                <w:szCs w:val="20"/>
              </w:rPr>
              <w:t>)</w:t>
            </w:r>
            <w:r w:rsidRPr="00DC4A1E">
              <w:rPr>
                <w:rFonts w:ascii="Arial Narrow" w:hAnsi="Arial Narrow" w:cstheme="minorHAnsi"/>
                <w:sz w:val="20"/>
                <w:szCs w:val="20"/>
              </w:rPr>
              <w:t xml:space="preserve"> relevant to the </w:t>
            </w:r>
            <w:r>
              <w:rPr>
                <w:rFonts w:ascii="Arial Narrow" w:hAnsi="Arial Narrow" w:cstheme="minorHAnsi"/>
                <w:sz w:val="20"/>
                <w:szCs w:val="20"/>
              </w:rPr>
              <w:t>focus</w:t>
            </w:r>
            <w:r w:rsidRPr="00DC4A1E">
              <w:rPr>
                <w:rFonts w:ascii="Arial Narrow" w:hAnsi="Arial Narrow" w:cstheme="minorHAnsi"/>
                <w:sz w:val="20"/>
                <w:szCs w:val="20"/>
              </w:rPr>
              <w:t xml:space="preserve"> question, that will help to answer the </w:t>
            </w:r>
            <w:r>
              <w:rPr>
                <w:rFonts w:ascii="Arial Narrow" w:hAnsi="Arial Narrow" w:cstheme="minorHAnsi"/>
                <w:sz w:val="20"/>
                <w:szCs w:val="20"/>
              </w:rPr>
              <w:t>focus</w:t>
            </w:r>
            <w:r w:rsidRPr="00DC4A1E">
              <w:rPr>
                <w:rFonts w:ascii="Arial Narrow" w:hAnsi="Arial Narrow" w:cstheme="minorHAnsi"/>
                <w:sz w:val="20"/>
                <w:szCs w:val="20"/>
              </w:rPr>
              <w:t xml:space="preserve"> question and provide a solution to the problem/</w:t>
            </w:r>
            <w:r>
              <w:rPr>
                <w:rFonts w:ascii="Arial Narrow" w:hAnsi="Arial Narrow" w:cstheme="minorHAnsi"/>
                <w:sz w:val="20"/>
                <w:szCs w:val="20"/>
              </w:rPr>
              <w:t>focus</w:t>
            </w:r>
            <w:r w:rsidRPr="00DC4A1E">
              <w:rPr>
                <w:rFonts w:ascii="Arial Narrow" w:hAnsi="Arial Narrow" w:cstheme="minorHAnsi"/>
                <w:sz w:val="20"/>
                <w:szCs w:val="20"/>
              </w:rPr>
              <w:t xml:space="preserve"> question within the parameters of the PAT requirements, i.e. will provide qualitative </w:t>
            </w:r>
            <w:r>
              <w:rPr>
                <w:rFonts w:ascii="Arial Narrow" w:hAnsi="Arial Narrow" w:cstheme="minorHAnsi"/>
                <w:sz w:val="20"/>
                <w:szCs w:val="20"/>
              </w:rPr>
              <w:t>as well as</w:t>
            </w:r>
            <w:r w:rsidRPr="00DC4A1E">
              <w:rPr>
                <w:rFonts w:ascii="Arial Narrow" w:hAnsi="Arial Narrow" w:cstheme="minorHAnsi"/>
                <w:sz w:val="20"/>
                <w:szCs w:val="20"/>
              </w:rPr>
              <w:t xml:space="preserve"> quantitative information</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FD16BD"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All questions provided are relevant to the </w:t>
            </w:r>
            <w:r>
              <w:rPr>
                <w:rFonts w:ascii="Arial Narrow" w:hAnsi="Arial Narrow"/>
                <w:sz w:val="20"/>
                <w:szCs w:val="20"/>
              </w:rPr>
              <w:t>focus</w:t>
            </w:r>
            <w:r w:rsidRPr="00DC4A1E">
              <w:rPr>
                <w:rFonts w:ascii="Arial Narrow" w:hAnsi="Arial Narrow"/>
                <w:sz w:val="20"/>
                <w:szCs w:val="20"/>
              </w:rPr>
              <w:t xml:space="preserve"> question and will help to answer the </w:t>
            </w:r>
            <w:r>
              <w:rPr>
                <w:rFonts w:ascii="Arial Narrow" w:hAnsi="Arial Narrow"/>
                <w:sz w:val="20"/>
                <w:szCs w:val="20"/>
              </w:rPr>
              <w:t>focus</w:t>
            </w:r>
            <w:r w:rsidRPr="00DC4A1E">
              <w:rPr>
                <w:rFonts w:ascii="Arial Narrow" w:hAnsi="Arial Narrow"/>
                <w:sz w:val="20"/>
                <w:szCs w:val="20"/>
              </w:rPr>
              <w:t xml:space="preserve"> question.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Includes questions that will give data/statistical type answers, for example How many? How many times, How often </w:t>
            </w:r>
          </w:p>
          <w:p w:rsidR="00F831FA" w:rsidRPr="00FD16BD"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 Includes a variety of questions (at least </w:t>
            </w:r>
            <w:r w:rsidRPr="00FD16BD">
              <w:rPr>
                <w:rFonts w:ascii="Arial Narrow" w:hAnsi="Arial Narrow"/>
                <w:b/>
                <w:i/>
                <w:sz w:val="20"/>
                <w:szCs w:val="20"/>
              </w:rPr>
              <w:t>three</w:t>
            </w:r>
            <w:r w:rsidRPr="00DC4A1E">
              <w:rPr>
                <w:rFonts w:ascii="Arial Narrow" w:hAnsi="Arial Narrow"/>
                <w:sz w:val="20"/>
                <w:szCs w:val="20"/>
              </w:rPr>
              <w:t xml:space="preserve"> questions each on </w:t>
            </w:r>
            <w:r w:rsidRPr="00FD16BD">
              <w:rPr>
                <w:rFonts w:ascii="Arial Narrow" w:hAnsi="Arial Narrow"/>
                <w:b/>
                <w:i/>
                <w:sz w:val="20"/>
                <w:szCs w:val="20"/>
              </w:rPr>
              <w:t>t</w:t>
            </w:r>
            <w:r>
              <w:rPr>
                <w:rFonts w:ascii="Arial Narrow" w:hAnsi="Arial Narrow"/>
                <w:b/>
                <w:i/>
                <w:sz w:val="20"/>
                <w:szCs w:val="20"/>
              </w:rPr>
              <w:t>hree</w:t>
            </w:r>
            <w:r w:rsidRPr="00DC4A1E">
              <w:rPr>
                <w:rFonts w:ascii="Arial Narrow" w:hAnsi="Arial Narrow"/>
                <w:sz w:val="20"/>
                <w:szCs w:val="20"/>
              </w:rPr>
              <w:t xml:space="preserve"> </w:t>
            </w:r>
            <w:r>
              <w:rPr>
                <w:rFonts w:ascii="Arial Narrow" w:hAnsi="Arial Narrow"/>
                <w:sz w:val="20"/>
                <w:szCs w:val="20"/>
              </w:rPr>
              <w:t>different</w:t>
            </w:r>
            <w:r w:rsidRPr="00DC4A1E">
              <w:rPr>
                <w:rFonts w:ascii="Arial Narrow" w:hAnsi="Arial Narrow"/>
                <w:sz w:val="20"/>
                <w:szCs w:val="20"/>
              </w:rPr>
              <w:t xml:space="preserve"> levels</w:t>
            </w:r>
            <w:r>
              <w:rPr>
                <w:rFonts w:ascii="Arial Narrow" w:hAnsi="Arial Narrow"/>
                <w:sz w:val="20"/>
                <w:szCs w:val="20"/>
              </w:rPr>
              <w:t>)</w:t>
            </w:r>
            <w:r w:rsidRPr="00DC4A1E">
              <w:rPr>
                <w:rFonts w:ascii="Arial Narrow" w:hAnsi="Arial Narrow"/>
                <w:sz w:val="20"/>
                <w:szCs w:val="20"/>
              </w:rPr>
              <w:t xml:space="preserve"> </w:t>
            </w:r>
          </w:p>
        </w:tc>
        <w:tc>
          <w:tcPr>
            <w:tcW w:w="316" w:type="pct"/>
            <w:vAlign w:val="center"/>
          </w:tcPr>
          <w:p w:rsidR="00F831FA" w:rsidRPr="00DC1EA9" w:rsidRDefault="00F831FA" w:rsidP="002B2B47">
            <w:pPr>
              <w:jc w:val="center"/>
              <w:rPr>
                <w:rFonts w:ascii="Arial Narrow" w:hAnsi="Arial Narrow" w:cstheme="minorHAnsi"/>
                <w:b/>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FD16BD" w:rsidRDefault="00F831FA" w:rsidP="002B2B47">
            <w:pPr>
              <w:pStyle w:val="ListParagraph"/>
              <w:ind w:left="176"/>
              <w:rPr>
                <w:rFonts w:ascii="Arial Narrow" w:hAnsi="Arial Narrow" w:cstheme="minorHAnsi"/>
                <w:sz w:val="20"/>
                <w:szCs w:val="20"/>
              </w:rPr>
            </w:pPr>
          </w:p>
        </w:tc>
        <w:tc>
          <w:tcPr>
            <w:tcW w:w="527" w:type="pct"/>
          </w:tcPr>
          <w:p w:rsidR="00F831FA" w:rsidRPr="00FD16BD"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 xml:space="preserve">Clearly contains </w:t>
            </w:r>
            <w:r>
              <w:rPr>
                <w:rFonts w:ascii="Arial Narrow" w:hAnsi="Arial Narrow" w:cstheme="minorHAnsi"/>
                <w:sz w:val="20"/>
                <w:szCs w:val="20"/>
              </w:rPr>
              <w:t>all 3</w:t>
            </w:r>
            <w:r w:rsidRPr="00FD16BD">
              <w:rPr>
                <w:rFonts w:ascii="Arial Narrow" w:hAnsi="Arial Narrow" w:cstheme="minorHAnsi"/>
                <w:sz w:val="20"/>
                <w:szCs w:val="20"/>
              </w:rPr>
              <w:t xml:space="preserve"> aspects</w:t>
            </w:r>
          </w:p>
        </w:tc>
        <w:tc>
          <w:tcPr>
            <w:tcW w:w="527" w:type="pct"/>
          </w:tcPr>
          <w:p w:rsidR="00F831FA" w:rsidRPr="00FD16BD"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7" w:type="pct"/>
          </w:tcPr>
          <w:p w:rsidR="00F831FA" w:rsidRPr="00FD16BD"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only 1 of the 3 aspects</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No questions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FD16BD"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three aspects inappropriate</w:t>
            </w:r>
          </w:p>
        </w:tc>
        <w:tc>
          <w:tcPr>
            <w:tcW w:w="298" w:type="pct"/>
            <w:vMerge/>
            <w:tcBorders>
              <w:left w:val="single" w:sz="4" w:space="0" w:color="auto"/>
            </w:tcBorders>
            <w:vAlign w:val="center"/>
          </w:tcPr>
          <w:p w:rsidR="00F831FA" w:rsidRPr="00FD16BD"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FD16BD" w:rsidRDefault="00F831FA" w:rsidP="002B2B47">
            <w:pPr>
              <w:jc w:val="center"/>
              <w:rPr>
                <w:rFonts w:ascii="Arial Narrow" w:hAnsi="Arial Narrow"/>
                <w:b/>
                <w:sz w:val="20"/>
                <w:szCs w:val="20"/>
              </w:rPr>
            </w:pPr>
            <w:r>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FD16BD" w:rsidRDefault="00F831FA" w:rsidP="002B2B47">
            <w:pPr>
              <w:rPr>
                <w:rFonts w:ascii="Arial Narrow" w:hAnsi="Arial Narrow"/>
                <w:b/>
                <w:sz w:val="20"/>
                <w:szCs w:val="20"/>
              </w:rPr>
            </w:pPr>
            <w:r w:rsidRPr="00FD16BD">
              <w:rPr>
                <w:rFonts w:ascii="Arial Narrow" w:hAnsi="Arial Narrow"/>
                <w:b/>
                <w:sz w:val="20"/>
                <w:szCs w:val="20"/>
              </w:rPr>
              <w:t>QUESTIONS – TECHNICAL ASPECTS</w:t>
            </w:r>
          </w:p>
          <w:p w:rsidR="00F831FA" w:rsidRPr="00DC4A1E" w:rsidRDefault="00F831FA">
            <w:pPr>
              <w:rPr>
                <w:rFonts w:ascii="Arial Narrow" w:hAnsi="Arial Narrow" w:cstheme="minorHAnsi"/>
                <w:sz w:val="20"/>
                <w:szCs w:val="20"/>
              </w:rPr>
            </w:pPr>
            <w:r w:rsidRPr="00FD16BD">
              <w:rPr>
                <w:rFonts w:ascii="Arial Narrow" w:hAnsi="Arial Narrow" w:cstheme="minorHAnsi"/>
                <w:sz w:val="20"/>
                <w:szCs w:val="20"/>
              </w:rPr>
              <w:t>Technical aspects such as o</w:t>
            </w:r>
            <w:r w:rsidRPr="00DC4A1E">
              <w:rPr>
                <w:rFonts w:ascii="Arial Narrow" w:hAnsi="Arial Narrow" w:cstheme="minorHAnsi"/>
                <w:sz w:val="20"/>
                <w:szCs w:val="20"/>
              </w:rPr>
              <w:t>rganisation of questions, number of questions and sources indicated</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All organised under  </w:t>
            </w:r>
            <w:r>
              <w:rPr>
                <w:rFonts w:ascii="Arial Narrow" w:hAnsi="Arial Narrow"/>
                <w:sz w:val="20"/>
                <w:szCs w:val="20"/>
              </w:rPr>
              <w:t xml:space="preserve">appropriate </w:t>
            </w:r>
            <w:r w:rsidRPr="00DC4A1E">
              <w:rPr>
                <w:rFonts w:ascii="Arial Narrow" w:hAnsi="Arial Narrow"/>
                <w:sz w:val="20"/>
                <w:szCs w:val="20"/>
              </w:rPr>
              <w:t>headings that are relevant to the topic (at least 4 headings)</w:t>
            </w:r>
          </w:p>
          <w:p w:rsidR="00F831FA"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Possible appropriate source </w:t>
            </w:r>
            <w:r>
              <w:rPr>
                <w:rFonts w:ascii="Arial Narrow" w:hAnsi="Arial Narrow"/>
                <w:sz w:val="20"/>
                <w:szCs w:val="20"/>
              </w:rPr>
              <w:t xml:space="preserve">type </w:t>
            </w:r>
            <w:r w:rsidRPr="00DC4A1E">
              <w:rPr>
                <w:rFonts w:ascii="Arial Narrow" w:hAnsi="Arial Narrow"/>
                <w:sz w:val="20"/>
                <w:szCs w:val="20"/>
              </w:rPr>
              <w:t>(e.g. Internet/</w:t>
            </w:r>
            <w:r>
              <w:rPr>
                <w:rFonts w:ascii="Arial Narrow" w:hAnsi="Arial Narrow"/>
                <w:sz w:val="20"/>
                <w:szCs w:val="20"/>
              </w:rPr>
              <w:t>printed media/</w:t>
            </w:r>
            <w:r w:rsidR="00E14DDC">
              <w:rPr>
                <w:rFonts w:ascii="Arial Narrow" w:hAnsi="Arial Narrow"/>
                <w:sz w:val="20"/>
                <w:szCs w:val="20"/>
              </w:rPr>
              <w:t xml:space="preserve"> </w:t>
            </w:r>
            <w:r>
              <w:rPr>
                <w:rFonts w:ascii="Arial Narrow" w:hAnsi="Arial Narrow"/>
                <w:sz w:val="20"/>
                <w:szCs w:val="20"/>
              </w:rPr>
              <w:t>people</w:t>
            </w:r>
            <w:r w:rsidRPr="00DC4A1E">
              <w:rPr>
                <w:rFonts w:ascii="Arial Narrow" w:hAnsi="Arial Narrow"/>
                <w:sz w:val="20"/>
                <w:szCs w:val="20"/>
              </w:rPr>
              <w:t xml:space="preserve">) indicated for each question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At least 15 questions included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DC4A1E" w:rsidRDefault="00F831FA" w:rsidP="002B2B47">
            <w:pPr>
              <w:rPr>
                <w:rFonts w:ascii="Arial Narrow" w:hAnsi="Arial Narrow" w:cstheme="minorHAnsi"/>
                <w:sz w:val="20"/>
                <w:szCs w:val="20"/>
              </w:rPr>
            </w:pPr>
          </w:p>
        </w:tc>
        <w:tc>
          <w:tcPr>
            <w:tcW w:w="527" w:type="pct"/>
            <w:shd w:val="clear" w:color="auto" w:fill="auto"/>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w:t>
            </w:r>
            <w:r w:rsidRPr="00DC4A1E">
              <w:rPr>
                <w:rFonts w:ascii="Arial Narrow" w:hAnsi="Arial Narrow" w:cstheme="minorHAnsi"/>
                <w:sz w:val="20"/>
                <w:szCs w:val="20"/>
              </w:rPr>
              <w:t xml:space="preserve"> aspects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2 of the 3 aspects </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Clearly contains 1 of the 3 aspects</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3 aspects inappropriate</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SOURCES – BIBLIOGRAPHICAL INFORMATION</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Appropriate sources identified to answer questions and source details clearly indicated for all sources as required by the type of source and reference function in word processor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Height w:val="2335"/>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Source name</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Article name/webpage/chapter/pages</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Author</w:t>
            </w:r>
          </w:p>
          <w:p w:rsidR="00F831FA" w:rsidRPr="00DC4A1E" w:rsidRDefault="00D9521B" w:rsidP="00F831FA">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URL (if obtained from web)</w:t>
            </w:r>
          </w:p>
          <w:p w:rsidR="00F831FA"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Dates (created/ published/issued/ updated/accessed)</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Publisher </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Clearly provides all listed details – at least 5 or all 6 aspects for </w:t>
            </w:r>
            <w:r w:rsidRPr="009823F6">
              <w:rPr>
                <w:rFonts w:ascii="Arial Narrow" w:hAnsi="Arial Narrow" w:cstheme="minorHAnsi"/>
                <w:b/>
                <w:sz w:val="20"/>
                <w:szCs w:val="20"/>
              </w:rPr>
              <w:t>all</w:t>
            </w:r>
            <w:r w:rsidRPr="00DC4A1E">
              <w:rPr>
                <w:rFonts w:ascii="Arial Narrow" w:hAnsi="Arial Narrow" w:cstheme="minorHAnsi"/>
                <w:sz w:val="20"/>
                <w:szCs w:val="20"/>
              </w:rPr>
              <w:t xml:space="preserve"> sources</w:t>
            </w:r>
          </w:p>
        </w:tc>
        <w:tc>
          <w:tcPr>
            <w:tcW w:w="527" w:type="pct"/>
          </w:tcPr>
          <w:p w:rsidR="00F831FA" w:rsidRPr="00D2023D"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4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3 of the 6 listed details for </w:t>
            </w:r>
            <w:r w:rsidRPr="009823F6">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Two aspects omitted </w:t>
            </w:r>
          </w:p>
          <w:p w:rsidR="00F831FA" w:rsidRPr="00770426" w:rsidRDefault="00F831FA" w:rsidP="002B2B47">
            <w:pPr>
              <w:rPr>
                <w:rFonts w:ascii="Arial Narrow" w:hAnsi="Arial Narrow" w:cstheme="minorHAnsi"/>
                <w:b/>
                <w:sz w:val="20"/>
                <w:szCs w:val="20"/>
              </w:rPr>
            </w:pPr>
            <w:r w:rsidRPr="00770426">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listed details for any 1 source totally omitted</w:t>
            </w:r>
          </w:p>
        </w:tc>
        <w:tc>
          <w:tcPr>
            <w:tcW w:w="527" w:type="pct"/>
          </w:tcPr>
          <w:p w:rsidR="00F831FA" w:rsidRPr="00AF47C1"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2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source details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of the listed details provided for any 1 source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Listed details for more than 1 source totally omitted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SOURCES – TECHNICAL</w:t>
            </w:r>
          </w:p>
          <w:p w:rsidR="00F831FA" w:rsidRPr="00DC4A1E" w:rsidRDefault="00F831FA" w:rsidP="007F63EC">
            <w:pPr>
              <w:rPr>
                <w:rFonts w:ascii="Arial Narrow" w:hAnsi="Arial Narrow" w:cstheme="minorHAnsi"/>
                <w:sz w:val="20"/>
                <w:szCs w:val="20"/>
              </w:rPr>
            </w:pPr>
            <w:r w:rsidRPr="00DC4A1E">
              <w:rPr>
                <w:rFonts w:ascii="Arial Narrow" w:hAnsi="Arial Narrow" w:cstheme="minorHAnsi"/>
                <w:sz w:val="20"/>
                <w:szCs w:val="20"/>
              </w:rPr>
              <w:t xml:space="preserve">Learner identified a variety of sources </w:t>
            </w:r>
            <w:r>
              <w:rPr>
                <w:rFonts w:ascii="Arial Narrow" w:hAnsi="Arial Narrow" w:cstheme="minorHAnsi"/>
                <w:sz w:val="20"/>
                <w:szCs w:val="20"/>
              </w:rPr>
              <w:t xml:space="preserve">(at least </w:t>
            </w:r>
            <w:r w:rsidR="007F63EC">
              <w:rPr>
                <w:rFonts w:ascii="Arial Narrow" w:hAnsi="Arial Narrow" w:cstheme="minorHAnsi"/>
                <w:b/>
                <w:sz w:val="20"/>
                <w:szCs w:val="20"/>
                <w:lang w:val="en-ZA"/>
              </w:rPr>
              <w:t>three</w:t>
            </w:r>
            <w:r>
              <w:rPr>
                <w:rFonts w:ascii="Arial Narrow" w:hAnsi="Arial Narrow" w:cstheme="minorHAnsi"/>
                <w:sz w:val="20"/>
                <w:szCs w:val="20"/>
              </w:rPr>
              <w:t xml:space="preserve"> sources, </w:t>
            </w:r>
            <w:r w:rsidRPr="002830CA">
              <w:rPr>
                <w:rFonts w:ascii="Arial Narrow" w:hAnsi="Arial Narrow" w:cstheme="minorHAnsi"/>
                <w:b/>
                <w:i/>
                <w:sz w:val="20"/>
                <w:szCs w:val="20"/>
              </w:rPr>
              <w:t>excluding questionnaire</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Number of sources</w:t>
            </w:r>
            <w:r w:rsidRPr="00C22D53">
              <w:rPr>
                <w:rFonts w:ascii="Arial Narrow" w:hAnsi="Arial Narrow"/>
                <w:b/>
                <w:i/>
                <w:sz w:val="20"/>
                <w:szCs w:val="20"/>
              </w:rPr>
              <w:t>, excluding questionnaire</w:t>
            </w:r>
            <w:r w:rsidRPr="00DC4A1E">
              <w:rPr>
                <w:rFonts w:ascii="Arial Narrow" w:hAnsi="Arial Narrow"/>
                <w:sz w:val="20"/>
                <w:szCs w:val="20"/>
              </w:rPr>
              <w:t>, for example</w:t>
            </w:r>
            <w:r>
              <w:rPr>
                <w:rFonts w:ascii="Arial Narrow" w:hAnsi="Arial Narrow"/>
                <w:sz w:val="20"/>
                <w:szCs w:val="20"/>
              </w:rPr>
              <w:t xml:space="preserve"> </w:t>
            </w:r>
            <w:r w:rsidR="007F63EC">
              <w:rPr>
                <w:rFonts w:ascii="Arial Narrow" w:hAnsi="Arial Narrow"/>
                <w:sz w:val="20"/>
                <w:szCs w:val="20"/>
              </w:rPr>
              <w:t xml:space="preserve">asking for </w:t>
            </w:r>
            <w:r w:rsidR="007F63EC">
              <w:rPr>
                <w:rFonts w:ascii="Arial Narrow" w:hAnsi="Arial Narrow"/>
                <w:sz w:val="20"/>
                <w:szCs w:val="20"/>
                <w:lang w:val="en-ZA"/>
              </w:rPr>
              <w:t>3</w:t>
            </w:r>
            <w:r w:rsidRPr="00DC4A1E">
              <w:rPr>
                <w:rFonts w:ascii="Arial Narrow" w:hAnsi="Arial Narrow"/>
                <w:sz w:val="20"/>
                <w:szCs w:val="20"/>
              </w:rPr>
              <w:t xml:space="preserve"> sources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2 websites </w:t>
            </w:r>
            <w:r w:rsidR="00D56A9C" w:rsidRPr="00D56A9C">
              <w:rPr>
                <w:rFonts w:ascii="Arial Narrow" w:hAnsi="Arial Narrow"/>
                <w:b/>
                <w:i/>
                <w:sz w:val="20"/>
                <w:szCs w:val="20"/>
              </w:rPr>
              <w:t>plus</w:t>
            </w:r>
            <w:r w:rsidRPr="00DC4A1E">
              <w:rPr>
                <w:rFonts w:ascii="Arial Narrow" w:hAnsi="Arial Narrow"/>
                <w:sz w:val="20"/>
                <w:szCs w:val="20"/>
              </w:rPr>
              <w:t xml:space="preserve"> </w:t>
            </w:r>
          </w:p>
          <w:p w:rsidR="00F831FA" w:rsidRPr="00DC4A1E" w:rsidRDefault="00F831FA" w:rsidP="003164FD">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1</w:t>
            </w:r>
            <w:r w:rsidRPr="00DC4A1E">
              <w:rPr>
                <w:rFonts w:ascii="Arial Narrow" w:hAnsi="Arial Narrow"/>
                <w:sz w:val="20"/>
                <w:szCs w:val="20"/>
              </w:rPr>
              <w:t xml:space="preserve"> </w:t>
            </w:r>
            <w:r w:rsidR="00535BF6">
              <w:rPr>
                <w:rFonts w:ascii="Arial Narrow" w:hAnsi="Arial Narrow"/>
                <w:sz w:val="20"/>
                <w:szCs w:val="20"/>
              </w:rPr>
              <w:t xml:space="preserve">from </w:t>
            </w:r>
            <w:r w:rsidR="003164FD">
              <w:rPr>
                <w:rFonts w:ascii="Arial Narrow" w:hAnsi="Arial Narrow"/>
                <w:sz w:val="20"/>
                <w:szCs w:val="20"/>
              </w:rPr>
              <w:t>ano</w:t>
            </w:r>
            <w:r w:rsidR="00535BF6">
              <w:rPr>
                <w:rFonts w:ascii="Arial Narrow" w:hAnsi="Arial Narrow"/>
                <w:sz w:val="20"/>
                <w:szCs w:val="20"/>
              </w:rPr>
              <w:t xml:space="preserve">ther type/media </w:t>
            </w:r>
            <w:r>
              <w:rPr>
                <w:rFonts w:ascii="Arial Narrow" w:hAnsi="Arial Narrow"/>
                <w:sz w:val="20"/>
                <w:szCs w:val="20"/>
              </w:rPr>
              <w:t>(</w:t>
            </w:r>
            <w:r w:rsidRPr="00DC4A1E">
              <w:rPr>
                <w:rFonts w:ascii="Arial Narrow" w:hAnsi="Arial Narrow"/>
                <w:sz w:val="20"/>
                <w:szCs w:val="20"/>
              </w:rPr>
              <w:t>e.g. magazine, newspaper, brochure, textbook</w:t>
            </w:r>
            <w:r w:rsidR="00535BF6">
              <w:rPr>
                <w:rFonts w:ascii="Arial Narrow" w:hAnsi="Arial Narrow"/>
                <w:sz w:val="20"/>
                <w:szCs w:val="20"/>
              </w:rPr>
              <w:t xml:space="preserve"> –  printed or electronic format</w:t>
            </w:r>
            <w:r w:rsidRPr="00DC4A1E">
              <w:rPr>
                <w:rFonts w:ascii="Arial Narrow" w:hAnsi="Arial Narrow"/>
                <w:sz w:val="20"/>
                <w:szCs w:val="20"/>
              </w:rPr>
              <w:t>)</w:t>
            </w:r>
            <w:r w:rsidR="00535BF6">
              <w:rPr>
                <w:rFonts w:ascii="Arial Narrow" w:hAnsi="Arial Narrow"/>
                <w:sz w:val="20"/>
                <w:szCs w:val="20"/>
              </w:rPr>
              <w:t>, e-</w:t>
            </w:r>
            <w:r w:rsidRPr="00DC4A1E">
              <w:rPr>
                <w:rFonts w:ascii="Arial Narrow" w:hAnsi="Arial Narrow"/>
                <w:sz w:val="20"/>
                <w:szCs w:val="20"/>
              </w:rPr>
              <w:t>mail/</w:t>
            </w:r>
            <w:r w:rsidR="00535BF6">
              <w:rPr>
                <w:rFonts w:ascii="Arial Narrow" w:hAnsi="Arial Narrow"/>
                <w:sz w:val="20"/>
                <w:szCs w:val="20"/>
              </w:rPr>
              <w:t xml:space="preserve"> </w:t>
            </w:r>
            <w:r w:rsidRPr="00DC4A1E">
              <w:rPr>
                <w:rFonts w:ascii="Arial Narrow" w:hAnsi="Arial Narrow"/>
                <w:sz w:val="20"/>
                <w:szCs w:val="20"/>
              </w:rPr>
              <w:t>interview to an expert</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Correct number and variety of sources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Too few </w:t>
            </w:r>
            <w:r w:rsidRPr="006A6C8B">
              <w:rPr>
                <w:rFonts w:ascii="Arial Narrow" w:hAnsi="Arial Narrow" w:cstheme="minorHAnsi"/>
                <w:b/>
                <w:sz w:val="20"/>
                <w:szCs w:val="20"/>
              </w:rPr>
              <w:t>or</w:t>
            </w:r>
            <w:r w:rsidRPr="00DC4A1E">
              <w:rPr>
                <w:rFonts w:ascii="Arial Narrow" w:hAnsi="Arial Narrow" w:cstheme="minorHAnsi"/>
                <w:sz w:val="20"/>
                <w:szCs w:val="20"/>
              </w:rPr>
              <w:t xml:space="preserve"> not </w:t>
            </w:r>
            <w:r>
              <w:rPr>
                <w:rFonts w:ascii="Arial Narrow" w:hAnsi="Arial Narrow" w:cstheme="minorHAnsi"/>
                <w:sz w:val="20"/>
                <w:szCs w:val="20"/>
              </w:rPr>
              <w:t>an appropriate</w:t>
            </w:r>
            <w:r w:rsidRPr="00DC4A1E">
              <w:rPr>
                <w:rFonts w:ascii="Arial Narrow" w:hAnsi="Arial Narrow" w:cstheme="minorHAnsi"/>
                <w:sz w:val="20"/>
                <w:szCs w:val="20"/>
              </w:rPr>
              <w:t xml:space="preserve"> variety</w:t>
            </w:r>
          </w:p>
        </w:tc>
        <w:tc>
          <w:tcPr>
            <w:tcW w:w="527" w:type="pct"/>
            <w:tcBorders>
              <w:right w:val="single" w:sz="4" w:space="0" w:color="auto"/>
            </w:tcBorders>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Not provided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E14DDC" w:rsidRDefault="00E14DDC">
      <w:r>
        <w:br w:type="page"/>
      </w:r>
    </w:p>
    <w:tbl>
      <w:tblPr>
        <w:tblStyle w:val="TableGrid"/>
        <w:tblW w:w="5000" w:type="pct"/>
        <w:tblLayout w:type="fixed"/>
        <w:tblLook w:val="04A0" w:firstRow="1" w:lastRow="0" w:firstColumn="1" w:lastColumn="0" w:noHBand="0" w:noVBand="1"/>
      </w:tblPr>
      <w:tblGrid>
        <w:gridCol w:w="535"/>
        <w:gridCol w:w="4966"/>
        <w:gridCol w:w="992"/>
        <w:gridCol w:w="1654"/>
        <w:gridCol w:w="1654"/>
        <w:gridCol w:w="1654"/>
        <w:gridCol w:w="1654"/>
        <w:gridCol w:w="1657"/>
        <w:gridCol w:w="929"/>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6</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QUESTIONNAIRE – QUALITY</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Well thought-out questionnaire that will provide answers to questions </w:t>
            </w:r>
            <w:r w:rsidRPr="00DC4A1E">
              <w:rPr>
                <w:rFonts w:ascii="Arial Narrow" w:hAnsi="Arial Narrow" w:cstheme="minorHAnsi"/>
                <w:b/>
                <w:sz w:val="20"/>
                <w:szCs w:val="20"/>
                <w:u w:val="single"/>
              </w:rPr>
              <w:t xml:space="preserve">not likely found in other sources </w:t>
            </w:r>
            <w:r w:rsidRPr="00DC4A1E">
              <w:rPr>
                <w:rFonts w:ascii="Arial Narrow" w:hAnsi="Arial Narrow" w:cstheme="minorHAnsi"/>
                <w:sz w:val="20"/>
                <w:szCs w:val="20"/>
              </w:rPr>
              <w:t>or that will lead to verifying, clarifying or supplementing other information. Some questions will enable the processing of data using spreadsheet and database</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All questions are relevant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Questions mostly provide answers to questions </w:t>
            </w:r>
            <w:r w:rsidRPr="008E2695">
              <w:rPr>
                <w:rFonts w:ascii="Arial Narrow" w:hAnsi="Arial Narrow"/>
                <w:b/>
                <w:sz w:val="20"/>
                <w:szCs w:val="20"/>
                <w:u w:val="single"/>
              </w:rPr>
              <w:t>that cannot be found in other sources</w:t>
            </w:r>
            <w:r w:rsidRPr="00DC4A1E">
              <w:rPr>
                <w:rFonts w:ascii="Arial Narrow" w:hAnsi="Arial Narrow"/>
                <w:sz w:val="20"/>
                <w:szCs w:val="20"/>
              </w:rPr>
              <w:t xml:space="preserve"> or that supplement/verify/clarify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Includes questions that will elicit data or statistical information (numerical, or that can be converted to numbers)</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Mostly new </w:t>
            </w:r>
            <w:r>
              <w:rPr>
                <w:rFonts w:ascii="Arial Narrow" w:hAnsi="Arial Narrow"/>
                <w:sz w:val="20"/>
                <w:szCs w:val="20"/>
              </w:rPr>
              <w:t xml:space="preserve">questions </w:t>
            </w:r>
            <w:r w:rsidRPr="00DC4A1E">
              <w:rPr>
                <w:rFonts w:ascii="Arial Narrow" w:hAnsi="Arial Narrow"/>
                <w:sz w:val="20"/>
                <w:szCs w:val="20"/>
              </w:rPr>
              <w:t>or derived from other questions (other questions broken down into data questions)</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Clearly contains all 4 aspects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3 of the 4 aspects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4 aspects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1 of the 4 aspects</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No questionnaire </w:t>
            </w:r>
            <w:r w:rsidRPr="00E360DA">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4 aspects inappropriate</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br w:type="page"/>
            </w:r>
            <w:r>
              <w:rPr>
                <w:rFonts w:ascii="Arial Narrow" w:hAnsi="Arial Narrow"/>
                <w:b/>
                <w:sz w:val="20"/>
                <w:szCs w:val="20"/>
              </w:rPr>
              <w:t>7</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QUESTIONNAIRE - TECHNICAL</w:t>
            </w:r>
          </w:p>
          <w:p w:rsidR="00F831FA" w:rsidRPr="00DC4A1E" w:rsidRDefault="00F831FA" w:rsidP="002B2B47">
            <w:pPr>
              <w:rPr>
                <w:rFonts w:ascii="Arial Narrow" w:hAnsi="Arial Narrow" w:cstheme="minorHAnsi"/>
                <w:sz w:val="20"/>
                <w:szCs w:val="20"/>
              </w:rPr>
            </w:pPr>
            <w:r>
              <w:rPr>
                <w:rFonts w:ascii="Arial Narrow" w:hAnsi="Arial Narrow" w:cstheme="minorHAnsi"/>
                <w:sz w:val="20"/>
                <w:szCs w:val="20"/>
              </w:rPr>
              <w:t xml:space="preserve">Electronically created questionnaire, professionally and appropriately designed according to the way in which it will be administered (online, via e-e-mail, or printed, e.g. created in word processor </w:t>
            </w:r>
            <w:r w:rsidRPr="00DC4A1E">
              <w:rPr>
                <w:rFonts w:ascii="Arial Narrow" w:hAnsi="Arial Narrow" w:cstheme="minorHAnsi"/>
                <w:sz w:val="20"/>
                <w:szCs w:val="20"/>
              </w:rPr>
              <w:t>using appropriate</w:t>
            </w:r>
            <w:r>
              <w:rPr>
                <w:rFonts w:ascii="Arial Narrow" w:hAnsi="Arial Narrow" w:cstheme="minorHAnsi"/>
                <w:sz w:val="20"/>
                <w:szCs w:val="20"/>
              </w:rPr>
              <w:t xml:space="preserve"> principles and</w:t>
            </w:r>
            <w:r w:rsidRPr="00DC4A1E">
              <w:rPr>
                <w:rFonts w:ascii="Arial Narrow" w:hAnsi="Arial Narrow" w:cstheme="minorHAnsi"/>
                <w:sz w:val="20"/>
                <w:szCs w:val="20"/>
              </w:rPr>
              <w:t xml:space="preserve"> </w:t>
            </w:r>
            <w:r>
              <w:rPr>
                <w:rFonts w:ascii="Arial Narrow" w:hAnsi="Arial Narrow" w:cstheme="minorHAnsi"/>
                <w:sz w:val="20"/>
                <w:szCs w:val="20"/>
              </w:rPr>
              <w:t xml:space="preserve">techniques such as </w:t>
            </w:r>
            <w:r w:rsidRPr="00DC4A1E">
              <w:rPr>
                <w:rFonts w:ascii="Arial Narrow" w:hAnsi="Arial Narrow" w:cstheme="minorHAnsi"/>
                <w:sz w:val="20"/>
                <w:szCs w:val="20"/>
              </w:rPr>
              <w:t>controls/form fields</w:t>
            </w:r>
            <w:r>
              <w:rPr>
                <w:rFonts w:ascii="Arial Narrow" w:hAnsi="Arial Narrow" w:cstheme="minorHAnsi"/>
                <w:sz w:val="20"/>
                <w:szCs w:val="20"/>
              </w:rPr>
              <w:t xml:space="preserve"> or created in Google docs) </w:t>
            </w:r>
            <w:r w:rsidRPr="00DC4A1E">
              <w:rPr>
                <w:rFonts w:ascii="Arial Narrow" w:hAnsi="Arial Narrow" w:cstheme="minorHAnsi"/>
                <w:sz w:val="20"/>
                <w:szCs w:val="20"/>
              </w:rPr>
              <w:t xml:space="preserve">that will ensure easy and appropriate answering of questions as well as accurate </w:t>
            </w:r>
            <w:r>
              <w:rPr>
                <w:rFonts w:ascii="Arial Narrow" w:hAnsi="Arial Narrow" w:cstheme="minorHAnsi"/>
                <w:sz w:val="20"/>
                <w:szCs w:val="20"/>
              </w:rPr>
              <w:t>importing/</w:t>
            </w:r>
            <w:r w:rsidRPr="00DC4A1E">
              <w:rPr>
                <w:rFonts w:ascii="Arial Narrow" w:hAnsi="Arial Narrow" w:cstheme="minorHAnsi"/>
                <w:sz w:val="20"/>
                <w:szCs w:val="20"/>
              </w:rPr>
              <w:t>capturing and processing of data and information</w:t>
            </w:r>
            <w:r>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Form </w:t>
            </w:r>
            <w:r>
              <w:rPr>
                <w:rFonts w:ascii="Arial Narrow" w:hAnsi="Arial Narrow"/>
                <w:sz w:val="20"/>
                <w:szCs w:val="20"/>
              </w:rPr>
              <w:t>is created</w:t>
            </w:r>
            <w:r w:rsidRPr="00DC4A1E">
              <w:rPr>
                <w:rFonts w:ascii="Arial Narrow" w:hAnsi="Arial Narrow"/>
                <w:sz w:val="20"/>
                <w:szCs w:val="20"/>
              </w:rPr>
              <w:t xml:space="preserve"> electronically</w:t>
            </w:r>
            <w:r>
              <w:rPr>
                <w:rFonts w:ascii="Arial Narrow" w:hAnsi="Arial Narrow"/>
                <w:sz w:val="20"/>
                <w:szCs w:val="20"/>
              </w:rPr>
              <w:t>, appropriate to the way it will be administered</w:t>
            </w:r>
            <w:r w:rsidRPr="00DC4A1E">
              <w:rPr>
                <w:rFonts w:ascii="Arial Narrow" w:hAnsi="Arial Narrow"/>
                <w:sz w:val="20"/>
                <w:szCs w:val="20"/>
              </w:rPr>
              <w:t xml:space="preserve">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Appropriate headings with </w:t>
            </w:r>
            <w:r>
              <w:rPr>
                <w:rFonts w:ascii="Arial Narrow" w:hAnsi="Arial Narrow"/>
                <w:sz w:val="20"/>
                <w:szCs w:val="20"/>
              </w:rPr>
              <w:t>appropriate</w:t>
            </w:r>
            <w:r w:rsidRPr="00DC4A1E">
              <w:rPr>
                <w:rFonts w:ascii="Arial Narrow" w:hAnsi="Arial Narrow"/>
                <w:sz w:val="20"/>
                <w:szCs w:val="20"/>
              </w:rPr>
              <w:t xml:space="preserve"> questions. (</w:t>
            </w:r>
            <w:r>
              <w:rPr>
                <w:rFonts w:ascii="Arial Narrow" w:hAnsi="Arial Narrow"/>
                <w:sz w:val="20"/>
                <w:szCs w:val="20"/>
              </w:rPr>
              <w:t>Appropriate</w:t>
            </w:r>
            <w:r w:rsidRPr="00DC4A1E">
              <w:rPr>
                <w:rFonts w:ascii="Arial Narrow" w:hAnsi="Arial Narrow"/>
                <w:sz w:val="20"/>
                <w:szCs w:val="20"/>
              </w:rPr>
              <w:t xml:space="preserve"> questions grouped together under appropriate headings)</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Clear instructions/prompts to guide user</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Maximum one (1) page with at least 5 questions, excluding biographical data (</w:t>
            </w:r>
            <w:r>
              <w:rPr>
                <w:rFonts w:ascii="Arial Narrow" w:hAnsi="Arial Narrow"/>
                <w:sz w:val="20"/>
                <w:szCs w:val="20"/>
              </w:rPr>
              <w:t xml:space="preserve">e.g. </w:t>
            </w:r>
            <w:r w:rsidRPr="00DC4A1E">
              <w:rPr>
                <w:rFonts w:ascii="Arial Narrow" w:hAnsi="Arial Narrow"/>
                <w:sz w:val="20"/>
                <w:szCs w:val="20"/>
              </w:rPr>
              <w:t xml:space="preserve">name, </w:t>
            </w:r>
            <w:r>
              <w:rPr>
                <w:rFonts w:ascii="Arial Narrow" w:hAnsi="Arial Narrow"/>
                <w:sz w:val="20"/>
                <w:szCs w:val="20"/>
              </w:rPr>
              <w:t xml:space="preserve">gender, </w:t>
            </w:r>
            <w:r w:rsidRPr="00DC4A1E">
              <w:rPr>
                <w:rFonts w:ascii="Arial Narrow" w:hAnsi="Arial Narrow"/>
                <w:sz w:val="20"/>
                <w:szCs w:val="20"/>
              </w:rPr>
              <w:t xml:space="preserve">age, </w:t>
            </w:r>
            <w:r>
              <w:rPr>
                <w:rFonts w:ascii="Arial Narrow" w:hAnsi="Arial Narrow"/>
                <w:sz w:val="20"/>
                <w:szCs w:val="20"/>
              </w:rPr>
              <w:t>address</w:t>
            </w:r>
            <w:r w:rsidRPr="00DC4A1E">
              <w:rPr>
                <w:rFonts w:ascii="Arial Narrow" w:hAnsi="Arial Narrow"/>
                <w:sz w:val="20"/>
                <w:szCs w:val="20"/>
              </w:rPr>
              <w:t>)</w:t>
            </w:r>
          </w:p>
          <w:p w:rsidR="00F831FA"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At least 15 completed forms</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Pr>
                <w:rFonts w:ascii="Arial Narrow" w:hAnsi="Arial Narrow" w:cstheme="minorHAnsi"/>
                <w:sz w:val="20"/>
                <w:szCs w:val="20"/>
              </w:rPr>
              <w:t>P</w:t>
            </w:r>
            <w:r w:rsidRPr="00DC4A1E">
              <w:rPr>
                <w:rFonts w:ascii="Arial Narrow" w:hAnsi="Arial Narrow" w:cstheme="minorHAnsi"/>
                <w:sz w:val="20"/>
                <w:szCs w:val="20"/>
              </w:rPr>
              <w:t xml:space="preserve">rofessional formatting and layout (e.g. appropriate word processing techniques) with no </w:t>
            </w:r>
            <w:r>
              <w:rPr>
                <w:rFonts w:ascii="Arial Narrow" w:hAnsi="Arial Narrow" w:cstheme="minorHAnsi"/>
                <w:sz w:val="20"/>
                <w:szCs w:val="20"/>
              </w:rPr>
              <w:t>errors</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w:t>
            </w:r>
            <w:r w:rsidRPr="00E360DA">
              <w:rPr>
                <w:rFonts w:ascii="Arial Narrow" w:hAnsi="Arial Narrow" w:cstheme="minorHAnsi"/>
                <w:b/>
                <w:sz w:val="20"/>
                <w:szCs w:val="20"/>
              </w:rPr>
              <w:t>all</w:t>
            </w:r>
            <w:r>
              <w:rPr>
                <w:rFonts w:ascii="Arial Narrow" w:hAnsi="Arial Narrow" w:cstheme="minorHAnsi"/>
                <w:sz w:val="20"/>
                <w:szCs w:val="20"/>
              </w:rPr>
              <w:t xml:space="preserve"> 6 aspects</w:t>
            </w:r>
            <w:r w:rsidRPr="00DC4A1E">
              <w:rPr>
                <w:rFonts w:ascii="Arial Narrow" w:hAnsi="Arial Narrow" w:cstheme="minorHAnsi"/>
                <w:sz w:val="20"/>
                <w:szCs w:val="20"/>
              </w:rPr>
              <w:t xml:space="preserve"> </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5</w:t>
            </w:r>
            <w:r w:rsidRPr="003E44F5">
              <w:rPr>
                <w:rFonts w:ascii="Arial Narrow" w:hAnsi="Arial Narrow" w:cstheme="minorHAnsi"/>
                <w:sz w:val="20"/>
                <w:szCs w:val="20"/>
              </w:rPr>
              <w:t xml:space="preserve"> of the</w:t>
            </w:r>
            <w:r w:rsidRPr="00DC4A1E">
              <w:rPr>
                <w:rFonts w:ascii="Arial Narrow" w:hAnsi="Arial Narrow" w:cstheme="minorHAnsi"/>
                <w:sz w:val="20"/>
                <w:szCs w:val="20"/>
              </w:rPr>
              <w:t xml:space="preserve"> </w:t>
            </w:r>
            <w:r>
              <w:rPr>
                <w:rFonts w:ascii="Arial Narrow" w:hAnsi="Arial Narrow" w:cstheme="minorHAnsi"/>
                <w:sz w:val="20"/>
                <w:szCs w:val="20"/>
              </w:rPr>
              <w:t>6</w:t>
            </w:r>
            <w:r w:rsidRPr="00DC4A1E">
              <w:rPr>
                <w:rFonts w:ascii="Arial Narrow" w:hAnsi="Arial Narrow" w:cstheme="minorHAnsi"/>
                <w:sz w:val="20"/>
                <w:szCs w:val="20"/>
              </w:rPr>
              <w:t xml:space="preserve"> aspects </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4 of the 6 aspects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at least 3 of the 6 aspects</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questionnaire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Contains less than 3 of the 6 aspects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8</w:t>
            </w:r>
          </w:p>
        </w:tc>
        <w:tc>
          <w:tcPr>
            <w:tcW w:w="4532"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EVIDENCE AND ORGANISATION OF DOCUMENTS</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Format and organisation of material/evidence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Electronic and/or hard copies of all documents (including evidence of sources) available</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All organised into a logical folder structure, clearly named and easy to find/navigate</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 xml:space="preserve">Meaningful </w:t>
            </w:r>
            <w:r>
              <w:rPr>
                <w:rFonts w:ascii="Arial Narrow" w:hAnsi="Arial Narrow"/>
                <w:sz w:val="20"/>
                <w:szCs w:val="20"/>
              </w:rPr>
              <w:t xml:space="preserve">folder and </w:t>
            </w:r>
            <w:r w:rsidRPr="00DC4A1E">
              <w:rPr>
                <w:rFonts w:ascii="Arial Narrow" w:hAnsi="Arial Narrow"/>
                <w:sz w:val="20"/>
                <w:szCs w:val="20"/>
              </w:rPr>
              <w:t>file names used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 aspects</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7" w:type="pct"/>
            <w:tcBorders>
              <w:right w:val="single" w:sz="4" w:space="0" w:color="auto"/>
            </w:tcBorders>
          </w:tcPr>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evidence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 the 3 aspects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lastRenderedPageBreak/>
              <w:t>9</w:t>
            </w:r>
          </w:p>
        </w:tc>
        <w:tc>
          <w:tcPr>
            <w:tcW w:w="4532"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w:t>
            </w:r>
            <w:r w:rsidRPr="00DC4A1E">
              <w:rPr>
                <w:rFonts w:ascii="Arial Narrow" w:hAnsi="Arial Narrow"/>
                <w:sz w:val="20"/>
                <w:szCs w:val="20"/>
              </w:rPr>
              <w:t xml:space="preserve">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One word processing document that contains all information required for phase 1</w:t>
            </w:r>
            <w:r>
              <w:rPr>
                <w:rFonts w:ascii="Arial Narrow" w:hAnsi="Arial Narrow" w:cstheme="minorHAnsi"/>
                <w:sz w:val="20"/>
                <w:szCs w:val="20"/>
              </w:rPr>
              <w:t xml:space="preserve"> (including a copy of the questionnaire as an annexure but excluding other information sources)</w:t>
            </w:r>
            <w:r w:rsidRPr="00DC4A1E">
              <w:rPr>
                <w:rFonts w:ascii="Arial Narrow" w:hAnsi="Arial Narrow" w:cstheme="minorHAnsi"/>
                <w:sz w:val="20"/>
                <w:szCs w:val="20"/>
              </w:rPr>
              <w:t xml:space="preserve"> </w:t>
            </w:r>
            <w:r>
              <w:rPr>
                <w:rFonts w:ascii="Arial Narrow" w:hAnsi="Arial Narrow" w:cstheme="minorHAnsi"/>
                <w:sz w:val="20"/>
                <w:szCs w:val="20"/>
              </w:rPr>
              <w:t xml:space="preserve">and that provides </w:t>
            </w:r>
            <w:r w:rsidRPr="00DC4A1E">
              <w:rPr>
                <w:rFonts w:ascii="Arial Narrow" w:hAnsi="Arial Narrow" w:cstheme="minorHAnsi"/>
                <w:sz w:val="20"/>
                <w:szCs w:val="20"/>
              </w:rPr>
              <w:t>hyperlinks to other files/evidence</w:t>
            </w:r>
            <w:r>
              <w:rPr>
                <w:rFonts w:ascii="Arial Narrow" w:hAnsi="Arial Narrow" w:cstheme="minorHAnsi"/>
                <w:sz w:val="20"/>
                <w:szCs w:val="20"/>
              </w:rPr>
              <w:t>/sources</w:t>
            </w:r>
            <w:r w:rsidRPr="00DC4A1E">
              <w:rPr>
                <w:rFonts w:ascii="Arial Narrow" w:hAnsi="Arial Narrow" w:cstheme="minorHAnsi"/>
                <w:sz w:val="20"/>
                <w:szCs w:val="20"/>
              </w:rPr>
              <w:t xml:space="preserve"> </w:t>
            </w:r>
            <w:r>
              <w:rPr>
                <w:rFonts w:ascii="Arial Narrow" w:hAnsi="Arial Narrow" w:cstheme="minorHAnsi"/>
                <w:sz w:val="20"/>
                <w:szCs w:val="20"/>
              </w:rPr>
              <w:t xml:space="preserve">to facilitate </w:t>
            </w:r>
            <w:r w:rsidRPr="00DC4A1E">
              <w:rPr>
                <w:rFonts w:ascii="Arial Narrow" w:hAnsi="Arial Narrow" w:cstheme="minorHAnsi"/>
                <w:sz w:val="20"/>
                <w:szCs w:val="20"/>
              </w:rPr>
              <w:t xml:space="preserve">easy navigation and easy access to all </w:t>
            </w:r>
            <w:r>
              <w:rPr>
                <w:rFonts w:ascii="Arial Narrow" w:hAnsi="Arial Narrow" w:cstheme="minorHAnsi"/>
                <w:sz w:val="20"/>
                <w:szCs w:val="20"/>
              </w:rPr>
              <w:t>other files/</w:t>
            </w:r>
            <w:r w:rsidRPr="00DC4A1E">
              <w:rPr>
                <w:rFonts w:ascii="Arial Narrow" w:hAnsi="Arial Narrow" w:cstheme="minorHAnsi"/>
                <w:sz w:val="20"/>
                <w:szCs w:val="20"/>
              </w:rPr>
              <w:t>evidence</w:t>
            </w:r>
            <w:r>
              <w:rPr>
                <w:rFonts w:ascii="Arial Narrow" w:hAnsi="Arial Narrow" w:cstheme="minorHAnsi"/>
                <w:sz w:val="20"/>
                <w:szCs w:val="20"/>
              </w:rPr>
              <w:t>/sources</w:t>
            </w:r>
          </w:p>
        </w:tc>
        <w:tc>
          <w:tcPr>
            <w:tcW w:w="298" w:type="pct"/>
            <w:vMerge w:val="restart"/>
            <w:tcBorders>
              <w:left w:val="single" w:sz="4" w:space="0" w:color="auto"/>
            </w:tcBorders>
            <w:shd w:val="clear" w:color="auto" w:fill="FFFFFF" w:themeFill="background1"/>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F831FA">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A</w:t>
            </w:r>
            <w:r w:rsidRPr="00DC4A1E">
              <w:rPr>
                <w:rFonts w:ascii="Arial Narrow" w:hAnsi="Arial Narrow"/>
                <w:sz w:val="20"/>
                <w:szCs w:val="20"/>
              </w:rPr>
              <w:t xml:space="preserve">ll </w:t>
            </w:r>
            <w:r>
              <w:rPr>
                <w:rFonts w:ascii="Arial Narrow" w:hAnsi="Arial Narrow"/>
                <w:sz w:val="20"/>
                <w:szCs w:val="20"/>
              </w:rPr>
              <w:t>required work/</w:t>
            </w:r>
            <w:r w:rsidRPr="00DC4A1E">
              <w:rPr>
                <w:rFonts w:ascii="Arial Narrow" w:hAnsi="Arial Narrow"/>
                <w:sz w:val="20"/>
                <w:szCs w:val="20"/>
              </w:rPr>
              <w:t>information</w:t>
            </w:r>
            <w:r>
              <w:rPr>
                <w:rFonts w:ascii="Arial Narrow" w:hAnsi="Arial Narrow"/>
                <w:sz w:val="20"/>
                <w:szCs w:val="20"/>
              </w:rPr>
              <w:t xml:space="preserve"> for phase 1 </w:t>
            </w:r>
            <w:r w:rsidRPr="00DC4A1E">
              <w:rPr>
                <w:rFonts w:ascii="Arial Narrow" w:hAnsi="Arial Narrow"/>
                <w:sz w:val="20"/>
                <w:szCs w:val="20"/>
              </w:rPr>
              <w:t xml:space="preserve">presented </w:t>
            </w:r>
            <w:r>
              <w:rPr>
                <w:rFonts w:ascii="Arial Narrow" w:hAnsi="Arial Narrow"/>
                <w:sz w:val="20"/>
                <w:szCs w:val="20"/>
              </w:rPr>
              <w:t>as a single (1) document</w:t>
            </w:r>
            <w:r w:rsidRPr="00DC4A1E">
              <w:rPr>
                <w:rFonts w:ascii="Arial Narrow" w:hAnsi="Arial Narrow"/>
                <w:sz w:val="20"/>
                <w:szCs w:val="20"/>
              </w:rPr>
              <w:t xml:space="preserve"> </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Includes screen shot of folder structure</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Hyperlink</w:t>
            </w:r>
            <w:r>
              <w:rPr>
                <w:rFonts w:ascii="Arial Narrow" w:hAnsi="Arial Narrow"/>
                <w:sz w:val="20"/>
                <w:szCs w:val="20"/>
              </w:rPr>
              <w:t xml:space="preserve">s in document and/or source table </w:t>
            </w:r>
            <w:r w:rsidRPr="00DC4A1E">
              <w:rPr>
                <w:rFonts w:ascii="Arial Narrow" w:hAnsi="Arial Narrow"/>
                <w:sz w:val="20"/>
                <w:szCs w:val="20"/>
              </w:rPr>
              <w:t>lead to relevant information</w:t>
            </w:r>
            <w:r>
              <w:rPr>
                <w:rFonts w:ascii="Arial Narrow" w:hAnsi="Arial Narrow"/>
                <w:sz w:val="20"/>
                <w:szCs w:val="20"/>
              </w:rPr>
              <w:t>/sources and work/open correctly</w:t>
            </w:r>
            <w:r w:rsidRPr="00DC4A1E">
              <w:rPr>
                <w:rFonts w:ascii="Arial Narrow" w:hAnsi="Arial Narrow"/>
                <w:sz w:val="20"/>
                <w:szCs w:val="20"/>
              </w:rPr>
              <w:t xml:space="preserve"> </w:t>
            </w:r>
          </w:p>
        </w:tc>
        <w:tc>
          <w:tcPr>
            <w:tcW w:w="316" w:type="pct"/>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6D03BD" w:rsidRDefault="00F831FA" w:rsidP="002B2B47">
            <w:pPr>
              <w:rPr>
                <w:rFonts w:ascii="Arial Narrow" w:hAnsi="Arial Narrow" w:cstheme="minorHAnsi"/>
                <w:sz w:val="20"/>
                <w:szCs w:val="20"/>
              </w:rPr>
            </w:pP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all 3 aspects </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r w:rsidRPr="00DC4A1E">
              <w:rPr>
                <w:rFonts w:ascii="Arial Narrow" w:hAnsi="Arial Narrow" w:cstheme="minorHAnsi"/>
                <w:sz w:val="20"/>
                <w:szCs w:val="20"/>
              </w:rPr>
              <w:t xml:space="preserve"> </w:t>
            </w:r>
          </w:p>
        </w:tc>
        <w:tc>
          <w:tcPr>
            <w:tcW w:w="527" w:type="pct"/>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1 of the 3 aspects</w:t>
            </w:r>
          </w:p>
        </w:tc>
        <w:tc>
          <w:tcPr>
            <w:tcW w:w="527" w:type="pct"/>
            <w:tcBorders>
              <w:right w:val="single" w:sz="4" w:space="0" w:color="auto"/>
            </w:tcBorders>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10</w:t>
            </w:r>
          </w:p>
        </w:tc>
        <w:tc>
          <w:tcPr>
            <w:tcW w:w="4532"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 – TECHNICAL QUALITY</w:t>
            </w:r>
          </w:p>
          <w:p w:rsidR="00F831FA" w:rsidRPr="00DC4A1E" w:rsidRDefault="00F831FA">
            <w:pPr>
              <w:rPr>
                <w:rFonts w:ascii="Arial Narrow" w:hAnsi="Arial Narrow" w:cstheme="minorHAnsi"/>
                <w:sz w:val="20"/>
                <w:szCs w:val="20"/>
              </w:rPr>
            </w:pPr>
            <w:r w:rsidRPr="00DC4A1E">
              <w:rPr>
                <w:rFonts w:ascii="Arial Narrow" w:hAnsi="Arial Narrow" w:cstheme="minorHAnsi"/>
                <w:sz w:val="20"/>
                <w:szCs w:val="20"/>
              </w:rPr>
              <w:t>Professional presentation that uses sound and correct word processing principles and techniques</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c>
          <w:tcPr>
            <w:tcW w:w="170" w:type="pct"/>
            <w:vMerge/>
            <w:tcBorders>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bottom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Well structured, legible, professional document:</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Appropriate, readable fonts, size and number</w:t>
            </w:r>
            <w:r>
              <w:rPr>
                <w:rFonts w:ascii="Arial Narrow" w:hAnsi="Arial Narrow"/>
                <w:sz w:val="20"/>
                <w:szCs w:val="20"/>
              </w:rPr>
              <w:t xml:space="preserve"> (not more than two)</w:t>
            </w:r>
            <w:r w:rsidRPr="00DC4A1E">
              <w:rPr>
                <w:rFonts w:ascii="Arial Narrow" w:hAnsi="Arial Narrow"/>
                <w:sz w:val="20"/>
                <w:szCs w:val="20"/>
              </w:rPr>
              <w:t>. Headings given due prominence (also in tables)</w:t>
            </w:r>
          </w:p>
          <w:p w:rsidR="00F831FA"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Appropriate line and paragraph spacing</w:t>
            </w:r>
            <w:r>
              <w:rPr>
                <w:rFonts w:ascii="Arial Narrow" w:hAnsi="Arial Narrow"/>
                <w:sz w:val="20"/>
                <w:szCs w:val="20"/>
              </w:rPr>
              <w:t xml:space="preserve"> (no ‘empty’ paragraphs)</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Appropriate word spacing (not two or more spaces between words or after punctuation marks) and punctuation (period at end of sentence, capital letter at beginning of sentence)</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No spelling</w:t>
            </w:r>
            <w:r>
              <w:rPr>
                <w:rFonts w:ascii="Arial Narrow" w:hAnsi="Arial Narrow"/>
                <w:sz w:val="20"/>
                <w:szCs w:val="20"/>
              </w:rPr>
              <w:t xml:space="preserve"> or</w:t>
            </w:r>
            <w:r w:rsidRPr="00DC4A1E">
              <w:rPr>
                <w:rFonts w:ascii="Arial Narrow" w:hAnsi="Arial Narrow"/>
                <w:sz w:val="20"/>
                <w:szCs w:val="20"/>
              </w:rPr>
              <w:t xml:space="preserve"> grammar mistakes</w:t>
            </w:r>
          </w:p>
          <w:p w:rsidR="00F831FA" w:rsidRPr="00DC4A1E" w:rsidRDefault="00F831FA" w:rsidP="00F831FA">
            <w:pPr>
              <w:pStyle w:val="ListParagraph"/>
              <w:numPr>
                <w:ilvl w:val="0"/>
                <w:numId w:val="43"/>
              </w:numPr>
              <w:spacing w:after="0" w:line="240" w:lineRule="auto"/>
              <w:rPr>
                <w:rFonts w:ascii="Arial Narrow" w:hAnsi="Arial Narrow"/>
                <w:sz w:val="20"/>
                <w:szCs w:val="20"/>
              </w:rPr>
            </w:pPr>
            <w:r w:rsidRPr="00DC4A1E">
              <w:rPr>
                <w:rFonts w:ascii="Arial Narrow" w:hAnsi="Arial Narrow"/>
                <w:sz w:val="20"/>
                <w:szCs w:val="20"/>
              </w:rPr>
              <w:t>Consistent formatting throughout</w:t>
            </w:r>
          </w:p>
        </w:tc>
        <w:tc>
          <w:tcPr>
            <w:tcW w:w="316" w:type="pct"/>
            <w:tcBorders>
              <w:bottom w:val="single" w:sz="4" w:space="0" w:color="auto"/>
            </w:tcBorders>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5 aspects</w:t>
            </w:r>
          </w:p>
        </w:tc>
        <w:tc>
          <w:tcPr>
            <w:tcW w:w="527" w:type="pct"/>
            <w:tcBorders>
              <w:bottom w:val="single" w:sz="4" w:space="0" w:color="auto"/>
            </w:tcBorders>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4 of the 5 aspects</w:t>
            </w:r>
          </w:p>
        </w:tc>
        <w:tc>
          <w:tcPr>
            <w:tcW w:w="527" w:type="pct"/>
            <w:tcBorders>
              <w:bottom w:val="single" w:sz="4" w:space="0" w:color="auto"/>
            </w:tcBorders>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3 of the 5 aspects</w:t>
            </w:r>
          </w:p>
        </w:tc>
        <w:tc>
          <w:tcPr>
            <w:tcW w:w="527" w:type="pct"/>
            <w:tcBorders>
              <w:bottom w:val="single" w:sz="4" w:space="0" w:color="auto"/>
            </w:tcBorders>
          </w:tcPr>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5 aspects</w:t>
            </w:r>
          </w:p>
        </w:tc>
        <w:tc>
          <w:tcPr>
            <w:tcW w:w="527" w:type="pct"/>
            <w:tcBorders>
              <w:bottom w:val="single" w:sz="4" w:space="0" w:color="auto"/>
              <w:right w:val="single" w:sz="4" w:space="0" w:color="auto"/>
            </w:tcBorders>
          </w:tcPr>
          <w:p w:rsidR="00F831FA" w:rsidRPr="006D03BD"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r>
              <w:rPr>
                <w:rFonts w:ascii="Arial Narrow" w:hAnsi="Arial Narrow" w:cstheme="minorHAnsi"/>
                <w:sz w:val="20"/>
                <w:szCs w:val="20"/>
              </w:rPr>
              <w:t xml:space="preserve"> </w:t>
            </w:r>
            <w:r w:rsidRPr="006D03BD">
              <w:rPr>
                <w:rFonts w:ascii="Arial Narrow" w:hAnsi="Arial Narrow" w:cstheme="minorHAnsi"/>
                <w:b/>
                <w:sz w:val="20"/>
                <w:szCs w:val="20"/>
              </w:rPr>
              <w:t>or</w:t>
            </w:r>
            <w:r w:rsidRPr="006D03BD">
              <w:rPr>
                <w:rFonts w:ascii="Arial Narrow" w:hAnsi="Arial Narrow" w:cstheme="minorHAnsi"/>
                <w:sz w:val="20"/>
                <w:szCs w:val="20"/>
              </w:rPr>
              <w:t xml:space="preserve"> </w:t>
            </w:r>
          </w:p>
          <w:p w:rsidR="00F831FA"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Contains less than 2 of the 5 aspects </w:t>
            </w:r>
            <w:r w:rsidRPr="006D03BD">
              <w:rPr>
                <w:rFonts w:ascii="Arial Narrow" w:hAnsi="Arial Narrow" w:cstheme="minorHAnsi"/>
                <w:b/>
                <w:sz w:val="20"/>
                <w:szCs w:val="20"/>
              </w:rPr>
              <w:t>or</w:t>
            </w:r>
          </w:p>
          <w:p w:rsidR="00F831FA" w:rsidRPr="00DC4A1E" w:rsidRDefault="00F831FA" w:rsidP="00F831FA">
            <w:pPr>
              <w:pStyle w:val="ListParagraph"/>
              <w:numPr>
                <w:ilvl w:val="0"/>
                <w:numId w:val="44"/>
              </w:numPr>
              <w:spacing w:after="0" w:line="240" w:lineRule="auto"/>
              <w:ind w:left="176" w:hanging="176"/>
              <w:rPr>
                <w:rFonts w:ascii="Arial Narrow" w:hAnsi="Arial Narrow" w:cstheme="minorHAnsi"/>
                <w:sz w:val="20"/>
                <w:szCs w:val="20"/>
              </w:rPr>
            </w:pPr>
            <w:r w:rsidRPr="006D03BD">
              <w:rPr>
                <w:rFonts w:ascii="Arial Narrow" w:hAnsi="Arial Narrow" w:cstheme="minorHAnsi"/>
                <w:sz w:val="20"/>
                <w:szCs w:val="20"/>
              </w:rPr>
              <w:t>Totally unst</w:t>
            </w:r>
            <w:r w:rsidRPr="00DC4A1E">
              <w:rPr>
                <w:rFonts w:ascii="Arial Narrow" w:hAnsi="Arial Narrow" w:cstheme="minorHAnsi"/>
                <w:sz w:val="20"/>
                <w:szCs w:val="20"/>
              </w:rPr>
              <w:t>ructured, not readable or unprofessional</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C5260" w:rsidRPr="005B728F" w:rsidTr="00CC5260">
        <w:trPr>
          <w:cantSplit/>
        </w:trPr>
        <w:tc>
          <w:tcPr>
            <w:tcW w:w="1752" w:type="pct"/>
            <w:gridSpan w:val="2"/>
            <w:tcBorders>
              <w:top w:val="single" w:sz="4" w:space="0" w:color="auto"/>
              <w:bottom w:val="single" w:sz="4" w:space="0" w:color="auto"/>
            </w:tcBorders>
          </w:tcPr>
          <w:p w:rsidR="00F831FA" w:rsidRPr="00DC4A1E" w:rsidRDefault="00F831FA" w:rsidP="002B2B47">
            <w:pPr>
              <w:jc w:val="right"/>
              <w:rPr>
                <w:rFonts w:ascii="Arial Narrow" w:hAnsi="Arial Narrow" w:cstheme="minorHAnsi"/>
                <w:b/>
                <w:sz w:val="20"/>
                <w:szCs w:val="20"/>
              </w:rPr>
            </w:pPr>
          </w:p>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 xml:space="preserve">TOTAL MARK: </w:t>
            </w:r>
          </w:p>
        </w:tc>
        <w:tc>
          <w:tcPr>
            <w:tcW w:w="315" w:type="pct"/>
            <w:tcBorders>
              <w:top w:val="single" w:sz="4" w:space="0" w:color="auto"/>
              <w:bottom w:val="single" w:sz="4" w:space="0" w:color="auto"/>
            </w:tcBorders>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3</w:t>
            </w:r>
            <w:r>
              <w:rPr>
                <w:rFonts w:ascii="Arial Narrow" w:hAnsi="Arial Narrow" w:cstheme="minorHAnsi"/>
                <w:b/>
                <w:sz w:val="20"/>
                <w:szCs w:val="20"/>
              </w:rPr>
              <w:t>3</w:t>
            </w:r>
          </w:p>
        </w:tc>
        <w:tc>
          <w:tcPr>
            <w:tcW w:w="2636" w:type="pct"/>
            <w:gridSpan w:val="5"/>
            <w:tcBorders>
              <w:top w:val="single" w:sz="4" w:space="0" w:color="auto"/>
              <w:bottom w:val="single" w:sz="4" w:space="0" w:color="auto"/>
            </w:tcBorders>
            <w:vAlign w:val="center"/>
          </w:tcPr>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MARK OBTAINED</w:t>
            </w:r>
          </w:p>
        </w:tc>
        <w:tc>
          <w:tcPr>
            <w:tcW w:w="298" w:type="pct"/>
            <w:vAlign w:val="center"/>
          </w:tcPr>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tc>
      </w:tr>
      <w:tr w:rsidR="00F831FA" w:rsidRPr="005B728F" w:rsidTr="002B2B47">
        <w:trPr>
          <w:cantSplit/>
        </w:trPr>
        <w:tc>
          <w:tcPr>
            <w:tcW w:w="5000" w:type="pct"/>
            <w:gridSpan w:val="9"/>
            <w:tcBorders>
              <w:top w:val="single" w:sz="4" w:space="0" w:color="auto"/>
            </w:tcBorders>
          </w:tcPr>
          <w:p w:rsidR="00F831FA" w:rsidRPr="00DC4A1E" w:rsidRDefault="00F831FA" w:rsidP="002B2B47">
            <w:pPr>
              <w:rPr>
                <w:rFonts w:ascii="Arial Narrow" w:hAnsi="Arial Narrow" w:cstheme="minorHAnsi"/>
                <w:b/>
                <w:sz w:val="20"/>
                <w:szCs w:val="20"/>
              </w:rPr>
            </w:pPr>
          </w:p>
          <w:p w:rsidR="00F831FA" w:rsidRPr="00DC4A1E" w:rsidRDefault="00F831FA" w:rsidP="002B2B47">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831FA" w:rsidRPr="00DC4A1E" w:rsidRDefault="00F831FA" w:rsidP="002B2B47">
            <w:pPr>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Pr="00DC4A1E"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p>
          <w:p w:rsidR="00F831FA" w:rsidRPr="00E42AD6" w:rsidRDefault="00F831FA"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F831FA" w:rsidRPr="00DC4A1E" w:rsidDel="001A3054" w:rsidRDefault="00F831FA" w:rsidP="002B2B47">
            <w:pPr>
              <w:rPr>
                <w:rFonts w:ascii="Arial Narrow" w:hAnsi="Arial Narrow" w:cstheme="minorHAnsi"/>
                <w:b/>
                <w:sz w:val="20"/>
                <w:szCs w:val="20"/>
              </w:rPr>
            </w:pPr>
          </w:p>
        </w:tc>
      </w:tr>
    </w:tbl>
    <w:p w:rsidR="00F831FA" w:rsidRPr="005B728F" w:rsidRDefault="00F831FA" w:rsidP="002B2B47"/>
    <w:p w:rsidR="005C22A6" w:rsidRDefault="005C22A6">
      <w:pPr>
        <w:rPr>
          <w:rFonts w:ascii="Cambria" w:hAnsi="Cambria"/>
          <w:b/>
          <w:spacing w:val="20"/>
          <w:sz w:val="28"/>
          <w:szCs w:val="28"/>
          <w:lang w:val="en-ZA" w:eastAsia="en-US" w:bidi="en-US"/>
        </w:rPr>
        <w:sectPr w:rsidR="005C22A6" w:rsidSect="003A31C0">
          <w:headerReference w:type="default" r:id="rId18"/>
          <w:pgSz w:w="16839" w:h="11907" w:orient="landscape" w:code="9"/>
          <w:pgMar w:top="680" w:right="680" w:bottom="680" w:left="680" w:header="720" w:footer="720" w:gutter="0"/>
          <w:cols w:space="720"/>
          <w:docGrid w:linePitch="326"/>
        </w:sectPr>
      </w:pPr>
    </w:p>
    <w:p w:rsidR="00DA6503" w:rsidRDefault="00DA6503" w:rsidP="002B2B47">
      <w:pPr>
        <w:rPr>
          <w:rFonts w:ascii="Cambria" w:hAnsi="Cambria"/>
          <w:b/>
          <w:spacing w:val="20"/>
          <w:sz w:val="28"/>
          <w:szCs w:val="28"/>
          <w:lang w:val="en-ZA" w:eastAsia="en-US" w:bidi="en-US"/>
        </w:rPr>
      </w:pPr>
    </w:p>
    <w:p w:rsidR="00DA6503" w:rsidRPr="007B62B0" w:rsidRDefault="00DA6503"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DA6503" w:rsidRDefault="00DA6503"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D56A9C">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DA6503" w:rsidRPr="00DA6503" w:rsidRDefault="00DA6503" w:rsidP="00DA6503">
      <w:pPr>
        <w:spacing w:line="264" w:lineRule="auto"/>
        <w:ind w:left="720" w:hanging="720"/>
        <w:rPr>
          <w:rFonts w:ascii="Calibri" w:hAnsi="Calibri"/>
          <w:sz w:val="22"/>
          <w:szCs w:val="22"/>
          <w:lang w:val="en-ZA"/>
        </w:rPr>
      </w:pP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top w:val="single" w:sz="4" w:space="0" w:color="auto"/>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4663" w:type="pct"/>
            <w:gridSpan w:val="7"/>
            <w:tcBorders>
              <w:top w:val="single" w:sz="4" w:space="0" w:color="auto"/>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 xml:space="preserve">INFORMATION – EVALUATION </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 xml:space="preserve">A table has been completed for </w:t>
            </w:r>
            <w:r>
              <w:rPr>
                <w:rFonts w:ascii="Arial Narrow" w:hAnsi="Arial Narrow" w:cstheme="minorHAnsi"/>
                <w:sz w:val="20"/>
                <w:szCs w:val="20"/>
              </w:rPr>
              <w:t>each</w:t>
            </w:r>
            <w:r w:rsidRPr="00954778">
              <w:rPr>
                <w:rFonts w:ascii="Arial Narrow" w:hAnsi="Arial Narrow" w:cstheme="minorHAnsi"/>
                <w:sz w:val="20"/>
                <w:szCs w:val="20"/>
              </w:rPr>
              <w:t xml:space="preserve"> source, clearly evaluating </w:t>
            </w:r>
            <w:r>
              <w:rPr>
                <w:rFonts w:ascii="Arial Narrow" w:hAnsi="Arial Narrow" w:cstheme="minorHAnsi"/>
                <w:sz w:val="20"/>
                <w:szCs w:val="20"/>
              </w:rPr>
              <w:t>the quality of the source and its contents by</w:t>
            </w:r>
            <w:r w:rsidRPr="00954778">
              <w:rPr>
                <w:rFonts w:ascii="Arial Narrow" w:hAnsi="Arial Narrow" w:cstheme="minorHAnsi"/>
                <w:sz w:val="20"/>
                <w:szCs w:val="20"/>
              </w:rPr>
              <w:t xml:space="preserve"> providing a clear, relevant motivation</w:t>
            </w:r>
            <w:r>
              <w:rPr>
                <w:rFonts w:ascii="Arial Narrow" w:hAnsi="Arial Narrow" w:cstheme="minorHAnsi"/>
                <w:sz w:val="20"/>
                <w:szCs w:val="20"/>
              </w:rPr>
              <w:t>/explanation</w:t>
            </w:r>
            <w:r w:rsidRPr="00954778">
              <w:rPr>
                <w:rFonts w:ascii="Arial Narrow" w:hAnsi="Arial Narrow" w:cstheme="minorHAnsi"/>
                <w:sz w:val="20"/>
                <w:szCs w:val="20"/>
              </w:rPr>
              <w:t xml:space="preserve"> for each </w:t>
            </w:r>
            <w:r>
              <w:rPr>
                <w:rFonts w:ascii="Arial Narrow" w:hAnsi="Arial Narrow" w:cstheme="minorHAnsi"/>
                <w:sz w:val="20"/>
                <w:szCs w:val="20"/>
              </w:rPr>
              <w:t>aspect</w:t>
            </w:r>
          </w:p>
        </w:tc>
        <w:tc>
          <w:tcPr>
            <w:tcW w:w="204" w:type="pct"/>
            <w:vMerge w:val="restart"/>
            <w:tcBorders>
              <w:top w:val="single" w:sz="4" w:space="0" w:color="auto"/>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CD2E87" w:rsidRDefault="00DA6503" w:rsidP="00DA6503">
            <w:pPr>
              <w:pStyle w:val="ListParagraph"/>
              <w:numPr>
                <w:ilvl w:val="0"/>
                <w:numId w:val="36"/>
              </w:numPr>
              <w:spacing w:after="0" w:line="240" w:lineRule="auto"/>
              <w:rPr>
                <w:rFonts w:ascii="Arial Narrow" w:hAnsi="Arial Narrow" w:cstheme="minorHAnsi"/>
                <w:sz w:val="20"/>
                <w:szCs w:val="20"/>
              </w:rPr>
            </w:pPr>
            <w:r w:rsidRPr="00CD2E87">
              <w:rPr>
                <w:rFonts w:ascii="Arial Narrow" w:hAnsi="Arial Narrow" w:cstheme="minorHAnsi"/>
                <w:sz w:val="20"/>
                <w:szCs w:val="20"/>
              </w:rPr>
              <w:t>Authority</w:t>
            </w:r>
          </w:p>
          <w:p w:rsidR="00DA6503" w:rsidRPr="00CD2E87" w:rsidRDefault="00DA6503" w:rsidP="00DA6503">
            <w:pPr>
              <w:pStyle w:val="ListParagraph"/>
              <w:numPr>
                <w:ilvl w:val="0"/>
                <w:numId w:val="36"/>
              </w:numPr>
              <w:spacing w:after="0" w:line="240" w:lineRule="auto"/>
              <w:rPr>
                <w:rFonts w:ascii="Arial Narrow" w:hAnsi="Arial Narrow" w:cstheme="minorHAnsi"/>
                <w:sz w:val="20"/>
                <w:szCs w:val="20"/>
              </w:rPr>
            </w:pPr>
            <w:r w:rsidRPr="00CD2E87">
              <w:rPr>
                <w:rFonts w:ascii="Arial Narrow" w:hAnsi="Arial Narrow" w:cstheme="minorHAnsi"/>
                <w:sz w:val="20"/>
                <w:szCs w:val="20"/>
              </w:rPr>
              <w:t>Currency</w:t>
            </w:r>
          </w:p>
          <w:p w:rsidR="00DA6503" w:rsidRPr="00CD2E87" w:rsidRDefault="00DA6503" w:rsidP="00DA6503">
            <w:pPr>
              <w:pStyle w:val="ListParagraph"/>
              <w:numPr>
                <w:ilvl w:val="0"/>
                <w:numId w:val="36"/>
              </w:numPr>
              <w:spacing w:after="0" w:line="240" w:lineRule="auto"/>
              <w:rPr>
                <w:rFonts w:ascii="Arial Narrow" w:hAnsi="Arial Narrow" w:cstheme="minorHAnsi"/>
                <w:sz w:val="20"/>
                <w:szCs w:val="20"/>
              </w:rPr>
            </w:pPr>
            <w:r w:rsidRPr="00CD2E87">
              <w:rPr>
                <w:rFonts w:ascii="Arial Narrow" w:hAnsi="Arial Narrow" w:cstheme="minorHAnsi"/>
                <w:sz w:val="20"/>
                <w:szCs w:val="20"/>
              </w:rPr>
              <w:t>Accuracy</w:t>
            </w:r>
          </w:p>
          <w:p w:rsidR="00DA6503" w:rsidRPr="00CD2E87" w:rsidRDefault="00DA6503" w:rsidP="00DA6503">
            <w:pPr>
              <w:pStyle w:val="ListParagraph"/>
              <w:numPr>
                <w:ilvl w:val="0"/>
                <w:numId w:val="36"/>
              </w:numPr>
              <w:spacing w:after="0" w:line="240" w:lineRule="auto"/>
              <w:rPr>
                <w:rFonts w:ascii="Arial Narrow" w:hAnsi="Arial Narrow" w:cstheme="minorHAnsi"/>
                <w:sz w:val="20"/>
                <w:szCs w:val="20"/>
              </w:rPr>
            </w:pPr>
            <w:r w:rsidRPr="00CD2E87">
              <w:rPr>
                <w:rFonts w:ascii="Arial Narrow" w:hAnsi="Arial Narrow" w:cstheme="minorHAnsi"/>
                <w:sz w:val="20"/>
                <w:szCs w:val="20"/>
              </w:rPr>
              <w:t>Objectivity</w:t>
            </w:r>
          </w:p>
          <w:p w:rsidR="00DA6503" w:rsidRPr="00954778" w:rsidRDefault="00DA6503" w:rsidP="00DA6503">
            <w:pPr>
              <w:pStyle w:val="ListParagraph"/>
              <w:numPr>
                <w:ilvl w:val="0"/>
                <w:numId w:val="36"/>
              </w:numPr>
              <w:spacing w:after="0" w:line="240" w:lineRule="auto"/>
              <w:rPr>
                <w:rFonts w:ascii="Arial Narrow" w:hAnsi="Arial Narrow"/>
                <w:sz w:val="20"/>
                <w:szCs w:val="20"/>
              </w:rPr>
            </w:pPr>
            <w:r w:rsidRPr="00CD2E87">
              <w:rPr>
                <w:rFonts w:ascii="Arial Narrow" w:hAnsi="Arial Narrow" w:cstheme="minorHAnsi"/>
                <w:sz w:val="20"/>
                <w:szCs w:val="20"/>
              </w:rPr>
              <w:t>Coverage</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4 of the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3 of the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2 of the 5 aspects clearly addressed and correctly motivated</w:t>
            </w:r>
            <w:r>
              <w:rPr>
                <w:rFonts w:ascii="Arial Narrow" w:hAnsi="Arial Narrow" w:cstheme="minorHAnsi"/>
                <w:sz w:val="20"/>
                <w:szCs w:val="20"/>
              </w:rPr>
              <w:t>/ explained</w:t>
            </w:r>
            <w:r w:rsidRPr="00954778">
              <w:rPr>
                <w:rFonts w:ascii="Arial Narrow" w:hAnsi="Arial Narrow" w:cstheme="minorHAnsi"/>
                <w:sz w:val="20"/>
                <w:szCs w:val="20"/>
              </w:rPr>
              <w:t xml:space="preserve"> for </w:t>
            </w:r>
            <w:r w:rsidRPr="00954778">
              <w:rPr>
                <w:rFonts w:ascii="Arial Narrow" w:hAnsi="Arial Narrow" w:cstheme="minorHAnsi"/>
                <w:b/>
                <w:sz w:val="20"/>
                <w:szCs w:val="20"/>
              </w:rPr>
              <w:t>all</w:t>
            </w:r>
            <w:r w:rsidRPr="00954778">
              <w:rPr>
                <w:rFonts w:ascii="Arial Narrow" w:hAnsi="Arial Narrow" w:cstheme="minorHAnsi"/>
                <w:sz w:val="20"/>
                <w:szCs w:val="20"/>
              </w:rPr>
              <w:t xml:space="preserve"> sources</w:t>
            </w:r>
          </w:p>
        </w:tc>
        <w:tc>
          <w:tcPr>
            <w:tcW w:w="555" w:type="pct"/>
            <w:tcBorders>
              <w:right w:val="single" w:sz="4" w:space="0" w:color="auto"/>
            </w:tcBorders>
          </w:tcPr>
          <w:p w:rsidR="00DA650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w:t>
            </w:r>
            <w:r w:rsidRPr="00954778">
              <w:rPr>
                <w:rFonts w:ascii="Arial Narrow" w:hAnsi="Arial Narrow" w:cstheme="minorHAnsi"/>
                <w:sz w:val="20"/>
                <w:szCs w:val="20"/>
              </w:rPr>
              <w:t>ess</w:t>
            </w:r>
            <w:r>
              <w:rPr>
                <w:rFonts w:ascii="Arial Narrow" w:hAnsi="Arial Narrow" w:cstheme="minorHAnsi"/>
                <w:sz w:val="20"/>
                <w:szCs w:val="20"/>
              </w:rPr>
              <w:t xml:space="preserve"> than 2 of the 5 aspects clearly</w:t>
            </w:r>
            <w:r w:rsidRPr="00954778">
              <w:rPr>
                <w:rFonts w:ascii="Arial Narrow" w:hAnsi="Arial Narrow" w:cstheme="minorHAnsi"/>
                <w:sz w:val="20"/>
                <w:szCs w:val="20"/>
              </w:rPr>
              <w:t xml:space="preserve"> and correctly </w:t>
            </w:r>
            <w:r>
              <w:rPr>
                <w:rFonts w:ascii="Arial Narrow" w:hAnsi="Arial Narrow" w:cstheme="minorHAnsi"/>
                <w:sz w:val="20"/>
                <w:szCs w:val="20"/>
              </w:rPr>
              <w:t>done</w:t>
            </w:r>
            <w:r w:rsidRPr="00954778">
              <w:rPr>
                <w:rFonts w:ascii="Arial Narrow" w:hAnsi="Arial Narrow" w:cstheme="minorHAnsi"/>
                <w:sz w:val="20"/>
                <w:szCs w:val="20"/>
              </w:rPr>
              <w:t xml:space="preserve"> for </w:t>
            </w:r>
            <w:r w:rsidRPr="00902962">
              <w:rPr>
                <w:rFonts w:ascii="Arial Narrow" w:hAnsi="Arial Narrow" w:cstheme="minorHAnsi"/>
                <w:b/>
                <w:sz w:val="20"/>
                <w:szCs w:val="20"/>
              </w:rPr>
              <w:t>all</w:t>
            </w:r>
            <w:r w:rsidRPr="00954778">
              <w:rPr>
                <w:rFonts w:ascii="Arial Narrow" w:hAnsi="Arial Narrow" w:cstheme="minorHAnsi"/>
                <w:sz w:val="20"/>
                <w:szCs w:val="20"/>
              </w:rPr>
              <w:t xml:space="preserve"> sources</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for </w:t>
            </w:r>
            <w:r w:rsidRPr="00041270">
              <w:rPr>
                <w:rFonts w:ascii="Arial Narrow" w:hAnsi="Arial Narrow" w:cstheme="minorHAnsi"/>
                <w:b/>
                <w:sz w:val="20"/>
                <w:szCs w:val="20"/>
              </w:rPr>
              <w:t>all</w:t>
            </w:r>
            <w:r>
              <w:rPr>
                <w:rFonts w:ascii="Arial Narrow" w:hAnsi="Arial Narrow" w:cstheme="minorHAnsi"/>
                <w:sz w:val="20"/>
                <w:szCs w:val="20"/>
              </w:rPr>
              <w:t xml:space="preserve"> sources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INFORMATION – SUMMARY</w:t>
            </w:r>
          </w:p>
          <w:p w:rsidR="00DA6503" w:rsidRPr="00954778" w:rsidRDefault="00DA6503" w:rsidP="002B2B47">
            <w:pPr>
              <w:rPr>
                <w:rFonts w:ascii="Arial Narrow" w:hAnsi="Arial Narrow" w:cstheme="minorHAnsi"/>
                <w:sz w:val="20"/>
                <w:szCs w:val="20"/>
              </w:rPr>
            </w:pPr>
            <w:r>
              <w:rPr>
                <w:rFonts w:ascii="Arial Narrow" w:hAnsi="Arial Narrow" w:cstheme="minorHAnsi"/>
                <w:sz w:val="20"/>
                <w:szCs w:val="20"/>
              </w:rPr>
              <w:t>I</w:t>
            </w:r>
            <w:r w:rsidRPr="00954778">
              <w:rPr>
                <w:rFonts w:ascii="Arial Narrow" w:hAnsi="Arial Narrow" w:cstheme="minorHAnsi"/>
                <w:sz w:val="20"/>
                <w:szCs w:val="20"/>
              </w:rPr>
              <w:t xml:space="preserve">nformation from </w:t>
            </w:r>
            <w:r>
              <w:rPr>
                <w:rFonts w:ascii="Arial Narrow" w:hAnsi="Arial Narrow" w:cstheme="minorHAnsi"/>
                <w:sz w:val="20"/>
                <w:szCs w:val="20"/>
              </w:rPr>
              <w:t>each source</w:t>
            </w:r>
            <w:r w:rsidRPr="00954778">
              <w:rPr>
                <w:rFonts w:ascii="Arial Narrow" w:hAnsi="Arial Narrow" w:cstheme="minorHAnsi"/>
                <w:sz w:val="20"/>
                <w:szCs w:val="20"/>
              </w:rPr>
              <w:t xml:space="preserve"> used </w:t>
            </w:r>
            <w:r>
              <w:rPr>
                <w:rFonts w:ascii="Arial Narrow" w:hAnsi="Arial Narrow" w:cstheme="minorHAnsi"/>
                <w:sz w:val="20"/>
                <w:szCs w:val="20"/>
              </w:rPr>
              <w:t>is</w:t>
            </w:r>
            <w:r w:rsidRPr="00954778">
              <w:rPr>
                <w:rFonts w:ascii="Arial Narrow" w:hAnsi="Arial Narrow" w:cstheme="minorHAnsi"/>
                <w:sz w:val="20"/>
                <w:szCs w:val="20"/>
              </w:rPr>
              <w:t xml:space="preserve"> summarised in learner’s own words. Summary gives information available in the source which is relevant to the topic and which will </w:t>
            </w:r>
            <w:r>
              <w:rPr>
                <w:rFonts w:ascii="Arial Narrow" w:hAnsi="Arial Narrow" w:cstheme="minorHAnsi"/>
                <w:sz w:val="20"/>
                <w:szCs w:val="20"/>
              </w:rPr>
              <w:t>help to answer questions or is</w:t>
            </w:r>
            <w:r w:rsidRPr="00954778">
              <w:rPr>
                <w:rFonts w:ascii="Arial Narrow" w:hAnsi="Arial Narrow" w:cstheme="minorHAnsi"/>
                <w:sz w:val="20"/>
                <w:szCs w:val="20"/>
              </w:rPr>
              <w:t xml:space="preserve"> useful for solving the problem.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Summary of information – for all sources used</w:t>
            </w:r>
          </w:p>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All summarised information is relevant to the topic</w:t>
            </w:r>
            <w:r>
              <w:rPr>
                <w:rFonts w:ascii="Arial Narrow" w:hAnsi="Arial Narrow" w:cstheme="minorHAnsi"/>
                <w:sz w:val="20"/>
                <w:szCs w:val="20"/>
              </w:rPr>
              <w:t xml:space="preserve"> and likely to answer questions/ help solve the problem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and all summaries are definitely learner’s own words</w:t>
            </w:r>
          </w:p>
        </w:tc>
        <w:tc>
          <w:tcPr>
            <w:tcW w:w="555" w:type="pct"/>
            <w:shd w:val="clear" w:color="auto" w:fill="auto"/>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 and summaries provided are learner’s own words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but any part of any 1 summary is not in learner’s own words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Both aspects clearly present but </w:t>
            </w:r>
            <w:r>
              <w:rPr>
                <w:rFonts w:ascii="Arial Narrow" w:hAnsi="Arial Narrow" w:cstheme="minorHAnsi"/>
                <w:sz w:val="20"/>
                <w:szCs w:val="20"/>
              </w:rPr>
              <w:t>any</w:t>
            </w:r>
            <w:r w:rsidRPr="00954778">
              <w:rPr>
                <w:rFonts w:ascii="Arial Narrow" w:hAnsi="Arial Narrow" w:cstheme="minorHAnsi"/>
                <w:sz w:val="20"/>
                <w:szCs w:val="20"/>
              </w:rPr>
              <w:t xml:space="preserve"> part of more than 1 summary is not learner’s own words</w:t>
            </w:r>
          </w:p>
        </w:tc>
        <w:tc>
          <w:tcPr>
            <w:tcW w:w="555" w:type="pct"/>
            <w:tcBorders>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one of the 2 aspects clearly present </w:t>
            </w:r>
            <w:r w:rsidRPr="00954778">
              <w:rPr>
                <w:rFonts w:ascii="Arial Narrow" w:hAnsi="Arial Narrow" w:cstheme="minorHAnsi"/>
                <w:b/>
                <w:sz w:val="20"/>
                <w:szCs w:val="20"/>
              </w:rPr>
              <w:t>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Mostly not learner’s own words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Not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TECHNICAL</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designed and formatted using appropriate formatting techniques (borders, shading, font alignment, etc.) with good layout and is easy to read and interpret, (row and column headings stand out). The format should contribute to readability, not hinder it.</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Well designed and formatted </w:t>
            </w:r>
          </w:p>
          <w:p w:rsidR="00DA6503" w:rsidRPr="00954778" w:rsidRDefault="00DA6503" w:rsidP="00DA6503">
            <w:pPr>
              <w:pStyle w:val="ListParagraph"/>
              <w:numPr>
                <w:ilvl w:val="0"/>
                <w:numId w:val="36"/>
              </w:numPr>
              <w:spacing w:after="0" w:line="240" w:lineRule="auto"/>
              <w:rPr>
                <w:rFonts w:ascii="Arial Narrow" w:hAnsi="Arial Narrow"/>
                <w:sz w:val="20"/>
                <w:szCs w:val="20"/>
              </w:rPr>
            </w:pPr>
            <w:r w:rsidRPr="00954778">
              <w:rPr>
                <w:rFonts w:ascii="Arial Narrow" w:hAnsi="Arial Narrow" w:cstheme="minorHAnsi"/>
                <w:sz w:val="20"/>
                <w:szCs w:val="20"/>
              </w:rPr>
              <w:t>Good layout, easy to read and interpret</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w:t>
            </w:r>
          </w:p>
        </w:tc>
        <w:tc>
          <w:tcPr>
            <w:tcW w:w="555" w:type="pct"/>
            <w:tcBorders>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spreadsheet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None of the 2 aspects clearly present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1F6BAC">
            <w:pP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Pr>
                <w:rFonts w:ascii="Arial Narrow" w:hAnsi="Arial Narrow"/>
                <w:b/>
                <w:sz w:val="20"/>
                <w:szCs w:val="20"/>
              </w:rPr>
              <w:t>Mark</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Relevant data used. Processing is correct and relevant/appropriate and will answer questions, show trends/patterns, provide insights and contribute to the solution.</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 data </w:t>
            </w:r>
          </w:p>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Relevant/appropriate processing </w:t>
            </w:r>
          </w:p>
          <w:p w:rsidR="00DA6503" w:rsidRPr="00954778" w:rsidRDefault="00DA6503" w:rsidP="00DA6503">
            <w:pPr>
              <w:pStyle w:val="ListParagraph"/>
              <w:numPr>
                <w:ilvl w:val="0"/>
                <w:numId w:val="36"/>
              </w:numPr>
              <w:spacing w:after="0" w:line="240" w:lineRule="auto"/>
              <w:rPr>
                <w:rFonts w:ascii="Arial Narrow" w:hAnsi="Arial Narrow"/>
                <w:sz w:val="20"/>
                <w:szCs w:val="20"/>
              </w:rPr>
            </w:pPr>
            <w:r w:rsidRPr="00954778">
              <w:rPr>
                <w:rFonts w:ascii="Arial Narrow" w:hAnsi="Arial Narrow" w:cstheme="minorHAnsi"/>
                <w:sz w:val="20"/>
                <w:szCs w:val="20"/>
              </w:rPr>
              <w:t>No processing errors/error indicators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in all instances with no processing errors/error indicators</w:t>
            </w:r>
          </w:p>
        </w:tc>
        <w:tc>
          <w:tcPr>
            <w:tcW w:w="555" w:type="pct"/>
            <w:shd w:val="clear" w:color="auto" w:fill="auto"/>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but some processing errors/error indicators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but data used in any 1 instance are not relevant. No processing errors/error indicators</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Processing using relevant data not appropriate/ relevant in any 1 instance</w:t>
            </w:r>
          </w:p>
        </w:tc>
        <w:tc>
          <w:tcPr>
            <w:tcW w:w="555" w:type="pct"/>
            <w:tcBorders>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Most data not relevant 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Majority of the processing not appropriate/ relevant or totally incorrect</w:t>
            </w:r>
            <w:r>
              <w:rPr>
                <w:rFonts w:ascii="Arial Narrow" w:hAnsi="Arial Narrow" w:cstheme="minorHAnsi"/>
                <w:sz w:val="20"/>
                <w:szCs w:val="20"/>
              </w:rPr>
              <w:t xml:space="preserve"> 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 xml:space="preserve">relevant data or </w:t>
            </w:r>
            <w:r w:rsidRPr="00954778">
              <w:rPr>
                <w:rFonts w:ascii="Arial Narrow" w:hAnsi="Arial Narrow" w:cstheme="minorHAnsi"/>
                <w:sz w:val="20"/>
                <w:szCs w:val="20"/>
              </w:rPr>
              <w:t>processing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5</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GRAPH</w:t>
            </w:r>
            <w:r>
              <w:rPr>
                <w:rFonts w:ascii="Arial Narrow" w:hAnsi="Arial Narrow"/>
                <w:b/>
                <w:sz w:val="20"/>
                <w:szCs w:val="20"/>
              </w:rPr>
              <w: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Graph</w:t>
            </w:r>
            <w:r>
              <w:rPr>
                <w:rFonts w:ascii="Arial Narrow" w:hAnsi="Arial Narrow" w:cstheme="minorHAnsi"/>
                <w:sz w:val="20"/>
                <w:szCs w:val="20"/>
              </w:rPr>
              <w:t>s</w:t>
            </w:r>
            <w:r w:rsidRPr="00954778">
              <w:rPr>
                <w:rFonts w:ascii="Arial Narrow" w:hAnsi="Arial Narrow" w:cstheme="minorHAnsi"/>
                <w:sz w:val="20"/>
                <w:szCs w:val="20"/>
              </w:rPr>
              <w:t xml:space="preserve"> are </w:t>
            </w:r>
            <w:r>
              <w:rPr>
                <w:rFonts w:ascii="Arial Narrow" w:hAnsi="Arial Narrow" w:cstheme="minorHAnsi"/>
                <w:sz w:val="20"/>
                <w:szCs w:val="20"/>
              </w:rPr>
              <w:t xml:space="preserve">relevant, </w:t>
            </w:r>
            <w:r w:rsidRPr="00954778">
              <w:rPr>
                <w:rFonts w:ascii="Arial Narrow" w:hAnsi="Arial Narrow" w:cstheme="minorHAnsi"/>
                <w:sz w:val="20"/>
                <w:szCs w:val="20"/>
              </w:rPr>
              <w:t>meaningful and serve a purpose,</w:t>
            </w:r>
            <w:r>
              <w:rPr>
                <w:rFonts w:ascii="Arial Narrow" w:hAnsi="Arial Narrow" w:cstheme="minorHAnsi"/>
                <w:sz w:val="20"/>
                <w:szCs w:val="20"/>
              </w:rPr>
              <w:t xml:space="preserve"> of the correct type and</w:t>
            </w:r>
            <w:r w:rsidRPr="00954778">
              <w:rPr>
                <w:rFonts w:ascii="Arial Narrow" w:hAnsi="Arial Narrow" w:cstheme="minorHAnsi"/>
                <w:sz w:val="20"/>
                <w:szCs w:val="20"/>
              </w:rPr>
              <w:t xml:space="preserve"> formatted to be easy to interpret (headings, labels, legends, etc.). Will help to answer questions and contribute to the solution or clarify/explain aspects of the problem/solution.</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At least two relevant, meaningful graphs, correctly done that will contribute to the solution</w:t>
            </w:r>
          </w:p>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Correct type of graph used</w:t>
            </w:r>
          </w:p>
          <w:p w:rsidR="00DA6503" w:rsidRPr="00954778" w:rsidRDefault="00DA6503" w:rsidP="00DA6503">
            <w:pPr>
              <w:pStyle w:val="ListParagraph"/>
              <w:numPr>
                <w:ilvl w:val="0"/>
                <w:numId w:val="36"/>
              </w:numPr>
              <w:spacing w:after="0" w:line="240" w:lineRule="auto"/>
              <w:rPr>
                <w:rFonts w:ascii="Arial Narrow" w:hAnsi="Arial Narrow"/>
                <w:sz w:val="20"/>
                <w:szCs w:val="20"/>
              </w:rPr>
            </w:pPr>
            <w:r>
              <w:rPr>
                <w:rFonts w:ascii="Arial Narrow" w:hAnsi="Arial Narrow" w:cstheme="minorHAnsi"/>
                <w:sz w:val="20"/>
                <w:szCs w:val="20"/>
              </w:rPr>
              <w:t>E</w:t>
            </w:r>
            <w:r w:rsidRPr="00954778">
              <w:rPr>
                <w:rFonts w:ascii="Arial Narrow" w:hAnsi="Arial Narrow" w:cstheme="minorHAnsi"/>
                <w:sz w:val="20"/>
                <w:szCs w:val="20"/>
              </w:rPr>
              <w:t>asy to interpret</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all 3 aspects </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2 graphs are m</w:t>
            </w:r>
            <w:r w:rsidRPr="00954778">
              <w:rPr>
                <w:rFonts w:ascii="Arial Narrow" w:hAnsi="Arial Narrow" w:cstheme="minorHAnsi"/>
                <w:sz w:val="20"/>
                <w:szCs w:val="20"/>
              </w:rPr>
              <w:t>eaningful and contribute to the solution but</w:t>
            </w:r>
            <w:r>
              <w:rPr>
                <w:rFonts w:ascii="Arial Narrow" w:hAnsi="Arial Narrow" w:cstheme="minorHAnsi"/>
                <w:sz w:val="20"/>
                <w:szCs w:val="20"/>
              </w:rPr>
              <w:t xml:space="preserve"> any 1 is e</w:t>
            </w:r>
            <w:r w:rsidRPr="00954778">
              <w:rPr>
                <w:rFonts w:ascii="Arial Narrow" w:hAnsi="Arial Narrow" w:cstheme="minorHAnsi"/>
                <w:sz w:val="20"/>
                <w:szCs w:val="20"/>
              </w:rPr>
              <w:t>ither incorrect type or not easy to interpret</w:t>
            </w:r>
          </w:p>
        </w:tc>
        <w:tc>
          <w:tcPr>
            <w:tcW w:w="555" w:type="pct"/>
          </w:tcPr>
          <w:p w:rsidR="00DA6503" w:rsidRPr="00E438C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meaningful graph of the correct type that contributes to the solution and is easy to interpret</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meaningful graph that contributes to the solution but is either not easy to interpret or incorrect type </w:t>
            </w:r>
          </w:p>
        </w:tc>
        <w:tc>
          <w:tcPr>
            <w:tcW w:w="555" w:type="pct"/>
            <w:tcBorders>
              <w:right w:val="single" w:sz="4" w:space="0" w:color="auto"/>
            </w:tcBorders>
          </w:tcPr>
          <w:p w:rsidR="00DA650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 chart/graph or</w:t>
            </w:r>
          </w:p>
          <w:p w:rsidR="00DA6503" w:rsidRPr="00E438C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 relevant, </w:t>
            </w:r>
            <w:r w:rsidRPr="00954778">
              <w:rPr>
                <w:rFonts w:ascii="Arial Narrow" w:hAnsi="Arial Narrow" w:cstheme="minorHAnsi"/>
                <w:sz w:val="20"/>
                <w:szCs w:val="20"/>
              </w:rPr>
              <w:t>meaningful</w:t>
            </w:r>
            <w:r>
              <w:rPr>
                <w:rFonts w:ascii="Arial Narrow" w:hAnsi="Arial Narrow" w:cstheme="minorHAnsi"/>
                <w:sz w:val="20"/>
                <w:szCs w:val="20"/>
              </w:rPr>
              <w:t xml:space="preserve"> graph</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6</w:t>
            </w:r>
          </w:p>
        </w:tc>
        <w:tc>
          <w:tcPr>
            <w:tcW w:w="4663" w:type="pct"/>
            <w:gridSpan w:val="7"/>
            <w:tcBorders>
              <w:left w:val="single" w:sz="4" w:space="0" w:color="auto"/>
              <w:right w:val="single" w:sz="4" w:space="0" w:color="auto"/>
            </w:tcBorders>
          </w:tcPr>
          <w:p w:rsidR="00DA6503" w:rsidRPr="00F36B74" w:rsidRDefault="00DA6503" w:rsidP="002B2B47">
            <w:pPr>
              <w:rPr>
                <w:rFonts w:ascii="Arial Narrow" w:hAnsi="Arial Narrow"/>
                <w:b/>
                <w:sz w:val="20"/>
                <w:szCs w:val="20"/>
              </w:rPr>
            </w:pPr>
            <w:r w:rsidRPr="00F36B74">
              <w:rPr>
                <w:rFonts w:ascii="Arial Narrow" w:hAnsi="Arial Narrow"/>
                <w:b/>
                <w:sz w:val="20"/>
                <w:szCs w:val="20"/>
              </w:rPr>
              <w:t>SPREADSHEET – COMPLEXITY</w:t>
            </w:r>
          </w:p>
          <w:p w:rsidR="00DA6503" w:rsidRPr="00954778" w:rsidRDefault="00DA6503" w:rsidP="002B2B47">
            <w:pPr>
              <w:rPr>
                <w:rFonts w:ascii="Arial Narrow" w:hAnsi="Arial Narrow" w:cstheme="minorHAnsi"/>
                <w:sz w:val="20"/>
                <w:szCs w:val="20"/>
              </w:rPr>
            </w:pPr>
            <w:r w:rsidRPr="00F36B74">
              <w:rPr>
                <w:rFonts w:ascii="Arial Narrow" w:hAnsi="Arial Narrow" w:cstheme="minorHAnsi"/>
                <w:sz w:val="20"/>
                <w:szCs w:val="20"/>
              </w:rPr>
              <w:t>Level of relevant, meaningful processing done correctly</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45"/>
              </w:numPr>
              <w:spacing w:after="0" w:line="240" w:lineRule="auto"/>
              <w:rPr>
                <w:rFonts w:ascii="Arial Narrow" w:hAnsi="Arial Narrow"/>
                <w:sz w:val="20"/>
                <w:szCs w:val="20"/>
              </w:rPr>
            </w:pPr>
            <w:r>
              <w:rPr>
                <w:rFonts w:ascii="Arial Narrow" w:hAnsi="Arial Narrow"/>
                <w:sz w:val="20"/>
                <w:szCs w:val="20"/>
              </w:rPr>
              <w:t xml:space="preserve">Simple, general functions that only include a range/list of cell references/values (e.g. </w:t>
            </w:r>
            <w:r w:rsidRPr="00954778">
              <w:rPr>
                <w:rFonts w:ascii="Arial Narrow" w:hAnsi="Arial Narrow"/>
                <w:sz w:val="20"/>
                <w:szCs w:val="20"/>
              </w:rPr>
              <w:t>SUM, MA</w:t>
            </w:r>
            <w:r>
              <w:rPr>
                <w:rFonts w:ascii="Arial Narrow" w:hAnsi="Arial Narrow"/>
                <w:sz w:val="20"/>
                <w:szCs w:val="20"/>
              </w:rPr>
              <w:t xml:space="preserve">X, MIN, COUNT, AVERAGE) </w:t>
            </w:r>
            <w:r w:rsidRPr="00C40E46">
              <w:rPr>
                <w:rFonts w:ascii="Arial Narrow" w:hAnsi="Arial Narrow"/>
                <w:b/>
                <w:sz w:val="20"/>
                <w:szCs w:val="20"/>
              </w:rPr>
              <w:t>or</w:t>
            </w:r>
            <w:r w:rsidRPr="00954778">
              <w:rPr>
                <w:rFonts w:ascii="Arial Narrow" w:hAnsi="Arial Narrow"/>
                <w:sz w:val="20"/>
                <w:szCs w:val="20"/>
              </w:rPr>
              <w:t xml:space="preserve"> formula to substitute </w:t>
            </w:r>
            <w:r>
              <w:rPr>
                <w:rFonts w:ascii="Arial Narrow" w:hAnsi="Arial Narrow"/>
                <w:sz w:val="20"/>
                <w:szCs w:val="20"/>
              </w:rPr>
              <w:t xml:space="preserve">any </w:t>
            </w:r>
            <w:r w:rsidRPr="00954778">
              <w:rPr>
                <w:rFonts w:ascii="Arial Narrow" w:hAnsi="Arial Narrow"/>
                <w:sz w:val="20"/>
                <w:szCs w:val="20"/>
              </w:rPr>
              <w:t xml:space="preserve">one of these functions </w:t>
            </w:r>
            <w:r w:rsidRPr="00C40E46">
              <w:rPr>
                <w:rFonts w:ascii="Arial Narrow" w:hAnsi="Arial Narrow"/>
                <w:b/>
                <w:sz w:val="20"/>
                <w:szCs w:val="20"/>
              </w:rPr>
              <w:t>or</w:t>
            </w:r>
            <w:r w:rsidRPr="00954778">
              <w:rPr>
                <w:rFonts w:ascii="Arial Narrow" w:hAnsi="Arial Narrow"/>
                <w:sz w:val="20"/>
                <w:szCs w:val="20"/>
              </w:rPr>
              <w:t xml:space="preserve"> simple calculations using only one </w:t>
            </w:r>
            <w:r>
              <w:rPr>
                <w:rFonts w:ascii="Arial Narrow" w:hAnsi="Arial Narrow"/>
                <w:sz w:val="20"/>
                <w:szCs w:val="20"/>
              </w:rPr>
              <w:t>arithmetic operator (</w:t>
            </w:r>
            <w:r w:rsidRPr="00954778">
              <w:rPr>
                <w:rFonts w:ascii="Arial Narrow" w:hAnsi="Arial Narrow"/>
                <w:sz w:val="20"/>
                <w:szCs w:val="20"/>
              </w:rPr>
              <w:t xml:space="preserve">  +,  – ,*, / </w:t>
            </w:r>
            <w:r>
              <w:rPr>
                <w:rFonts w:ascii="Arial Narrow" w:hAnsi="Arial Narrow"/>
                <w:sz w:val="20"/>
                <w:szCs w:val="20"/>
              </w:rPr>
              <w:t>)</w:t>
            </w:r>
          </w:p>
          <w:p w:rsidR="00DA6503" w:rsidRPr="00954778" w:rsidRDefault="00DA6503" w:rsidP="00DA6503">
            <w:pPr>
              <w:pStyle w:val="ListParagraph"/>
              <w:numPr>
                <w:ilvl w:val="0"/>
                <w:numId w:val="46"/>
              </w:numPr>
              <w:spacing w:before="240" w:after="0" w:line="240" w:lineRule="auto"/>
              <w:rPr>
                <w:rFonts w:ascii="Arial Narrow" w:hAnsi="Arial Narrow"/>
                <w:sz w:val="20"/>
                <w:szCs w:val="20"/>
              </w:rPr>
            </w:pPr>
            <w:r>
              <w:rPr>
                <w:rFonts w:ascii="Arial Narrow" w:hAnsi="Arial Narrow"/>
                <w:sz w:val="20"/>
                <w:szCs w:val="20"/>
              </w:rPr>
              <w:t xml:space="preserve">Less general functions that include only a range/list of cell references/values, (e.g. MEDIAN, MODE) </w:t>
            </w:r>
            <w:r w:rsidRPr="00AC7283">
              <w:rPr>
                <w:rFonts w:ascii="Arial Narrow" w:hAnsi="Arial Narrow"/>
                <w:b/>
                <w:sz w:val="20"/>
                <w:szCs w:val="20"/>
              </w:rPr>
              <w:t>or</w:t>
            </w:r>
            <w:r>
              <w:rPr>
                <w:rFonts w:ascii="Arial Narrow" w:hAnsi="Arial Narrow"/>
                <w:sz w:val="20"/>
                <w:szCs w:val="20"/>
              </w:rPr>
              <w:t xml:space="preserve"> f</w:t>
            </w:r>
            <w:r w:rsidRPr="00954778">
              <w:rPr>
                <w:rFonts w:ascii="Arial Narrow" w:hAnsi="Arial Narrow"/>
                <w:sz w:val="20"/>
                <w:szCs w:val="20"/>
              </w:rPr>
              <w:t xml:space="preserve">unctions </w:t>
            </w:r>
            <w:r>
              <w:rPr>
                <w:rFonts w:ascii="Arial Narrow" w:hAnsi="Arial Narrow"/>
                <w:sz w:val="20"/>
                <w:szCs w:val="20"/>
              </w:rPr>
              <w:t>that include</w:t>
            </w:r>
            <w:r w:rsidRPr="00954778">
              <w:rPr>
                <w:rFonts w:ascii="Arial Narrow" w:hAnsi="Arial Narrow"/>
                <w:sz w:val="20"/>
                <w:szCs w:val="20"/>
              </w:rPr>
              <w:t xml:space="preserve"> </w:t>
            </w:r>
            <w:r>
              <w:rPr>
                <w:rFonts w:ascii="Arial Narrow" w:hAnsi="Arial Narrow"/>
                <w:sz w:val="20"/>
                <w:szCs w:val="20"/>
              </w:rPr>
              <w:t xml:space="preserve">a range/list of cell references/values </w:t>
            </w:r>
            <w:r w:rsidRPr="003C1A66">
              <w:rPr>
                <w:rFonts w:ascii="Arial Narrow" w:hAnsi="Arial Narrow"/>
                <w:i/>
                <w:sz w:val="20"/>
                <w:szCs w:val="20"/>
              </w:rPr>
              <w:t>plus</w:t>
            </w:r>
            <w:r>
              <w:rPr>
                <w:rFonts w:ascii="Arial Narrow" w:hAnsi="Arial Narrow"/>
                <w:sz w:val="20"/>
                <w:szCs w:val="20"/>
              </w:rPr>
              <w:t xml:space="preserve"> </w:t>
            </w:r>
            <w:r w:rsidRPr="00954778">
              <w:rPr>
                <w:rFonts w:ascii="Arial Narrow" w:hAnsi="Arial Narrow"/>
                <w:sz w:val="20"/>
                <w:szCs w:val="20"/>
              </w:rPr>
              <w:t>one parameter</w:t>
            </w:r>
            <w:r>
              <w:rPr>
                <w:rFonts w:ascii="Arial Narrow" w:hAnsi="Arial Narrow"/>
                <w:sz w:val="20"/>
                <w:szCs w:val="20"/>
              </w:rPr>
              <w:t>/value (e.g. LARGE, ROUND)</w:t>
            </w:r>
            <w:r w:rsidRPr="00954778">
              <w:rPr>
                <w:rFonts w:ascii="Arial Narrow" w:hAnsi="Arial Narrow"/>
                <w:sz w:val="20"/>
                <w:szCs w:val="20"/>
              </w:rPr>
              <w:t xml:space="preserve"> </w:t>
            </w:r>
            <w:r w:rsidRPr="00C40E46">
              <w:rPr>
                <w:rFonts w:ascii="Arial Narrow" w:hAnsi="Arial Narrow"/>
                <w:b/>
                <w:sz w:val="20"/>
                <w:szCs w:val="20"/>
              </w:rPr>
              <w:t>or</w:t>
            </w:r>
            <w:r>
              <w:rPr>
                <w:rFonts w:ascii="Arial Narrow" w:hAnsi="Arial Narrow"/>
                <w:sz w:val="20"/>
                <w:szCs w:val="20"/>
              </w:rPr>
              <w:t xml:space="preserve"> functions with empty brackets (e.g. RANDOM) </w:t>
            </w:r>
            <w:r w:rsidRPr="000B778C">
              <w:rPr>
                <w:rFonts w:ascii="Arial Narrow" w:hAnsi="Arial Narrow"/>
                <w:b/>
                <w:sz w:val="20"/>
                <w:szCs w:val="20"/>
              </w:rPr>
              <w:t>or</w:t>
            </w:r>
            <w:r>
              <w:rPr>
                <w:rFonts w:ascii="Arial Narrow" w:hAnsi="Arial Narrow"/>
                <w:sz w:val="20"/>
                <w:szCs w:val="20"/>
              </w:rPr>
              <w:t xml:space="preserve"> </w:t>
            </w:r>
            <w:r w:rsidRPr="00954778">
              <w:rPr>
                <w:rFonts w:ascii="Arial Narrow" w:hAnsi="Arial Narrow"/>
                <w:sz w:val="20"/>
                <w:szCs w:val="20"/>
              </w:rPr>
              <w:t xml:space="preserve">calculations using a combination of </w:t>
            </w:r>
            <w:r>
              <w:rPr>
                <w:rFonts w:ascii="Arial Narrow" w:hAnsi="Arial Narrow"/>
                <w:sz w:val="20"/>
                <w:szCs w:val="20"/>
              </w:rPr>
              <w:t>arithmetic/relational operators, brackets</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calculations using </w:t>
            </w:r>
            <w:r>
              <w:rPr>
                <w:rFonts w:ascii="Arial Narrow" w:hAnsi="Arial Narrow"/>
                <w:sz w:val="20"/>
                <w:szCs w:val="20"/>
              </w:rPr>
              <w:t xml:space="preserve">a combination of </w:t>
            </w:r>
            <w:r w:rsidRPr="00954778">
              <w:rPr>
                <w:rFonts w:ascii="Arial Narrow" w:hAnsi="Arial Narrow"/>
                <w:sz w:val="20"/>
                <w:szCs w:val="20"/>
              </w:rPr>
              <w:t>any two simple functions</w:t>
            </w:r>
            <w:r>
              <w:rPr>
                <w:rFonts w:ascii="Arial Narrow" w:hAnsi="Arial Narrow"/>
                <w:sz w:val="20"/>
                <w:szCs w:val="20"/>
              </w:rPr>
              <w:t xml:space="preserve"> at level </w:t>
            </w:r>
            <w:r>
              <w:rPr>
                <w:rFonts w:ascii="Arial Narrow" w:hAnsi="Arial Narrow"/>
                <w:sz w:val="20"/>
                <w:szCs w:val="20"/>
              </w:rPr>
              <w:sym w:font="Wingdings" w:char="F081"/>
            </w:r>
          </w:p>
          <w:p w:rsidR="00DA6503" w:rsidRPr="00954778" w:rsidRDefault="00DA6503" w:rsidP="00DA6503">
            <w:pPr>
              <w:pStyle w:val="ListParagraph"/>
              <w:numPr>
                <w:ilvl w:val="0"/>
                <w:numId w:val="47"/>
              </w:numPr>
              <w:spacing w:after="0" w:line="240" w:lineRule="auto"/>
              <w:rPr>
                <w:rFonts w:ascii="Arial Narrow" w:hAnsi="Arial Narrow"/>
                <w:sz w:val="20"/>
                <w:szCs w:val="20"/>
              </w:rPr>
            </w:pPr>
            <w:r w:rsidRPr="00954778">
              <w:rPr>
                <w:rFonts w:ascii="Arial Narrow" w:hAnsi="Arial Narrow"/>
                <w:sz w:val="20"/>
                <w:szCs w:val="20"/>
              </w:rPr>
              <w:t xml:space="preserve">Functions </w:t>
            </w:r>
            <w:r>
              <w:rPr>
                <w:rFonts w:ascii="Arial Narrow" w:hAnsi="Arial Narrow"/>
                <w:sz w:val="20"/>
                <w:szCs w:val="20"/>
              </w:rPr>
              <w:t xml:space="preserve">including a range/list of cell references/ values </w:t>
            </w:r>
            <w:r w:rsidRPr="00F512C1">
              <w:rPr>
                <w:rFonts w:ascii="Arial Narrow" w:hAnsi="Arial Narrow"/>
                <w:i/>
                <w:sz w:val="20"/>
                <w:szCs w:val="20"/>
              </w:rPr>
              <w:t>plus</w:t>
            </w:r>
            <w:r w:rsidRPr="00954778">
              <w:rPr>
                <w:rFonts w:ascii="Arial Narrow" w:hAnsi="Arial Narrow"/>
                <w:sz w:val="20"/>
                <w:szCs w:val="20"/>
              </w:rPr>
              <w:t xml:space="preserve"> two parameters</w:t>
            </w:r>
            <w:r>
              <w:rPr>
                <w:rFonts w:ascii="Arial Narrow" w:hAnsi="Arial Narrow"/>
                <w:sz w:val="20"/>
                <w:szCs w:val="20"/>
              </w:rPr>
              <w:t>/criteria</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function</w:t>
            </w:r>
            <w:r>
              <w:rPr>
                <w:rFonts w:ascii="Arial Narrow" w:hAnsi="Arial Narrow"/>
                <w:sz w:val="20"/>
                <w:szCs w:val="20"/>
              </w:rPr>
              <w:t xml:space="preserve"> using range/list of cell references/values </w:t>
            </w:r>
            <w:r w:rsidRPr="00F512C1">
              <w:rPr>
                <w:rFonts w:ascii="Arial Narrow" w:hAnsi="Arial Narrow"/>
                <w:i/>
                <w:sz w:val="20"/>
                <w:szCs w:val="20"/>
              </w:rPr>
              <w:t>plus</w:t>
            </w:r>
            <w:r>
              <w:rPr>
                <w:rFonts w:ascii="Arial Narrow" w:hAnsi="Arial Narrow"/>
                <w:sz w:val="20"/>
                <w:szCs w:val="20"/>
              </w:rPr>
              <w:t xml:space="preserve"> criterion with one relational operator (e.g. COUNTIF)</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a combination of more than two functions</w:t>
            </w:r>
            <w:r>
              <w:rPr>
                <w:rFonts w:ascii="Arial Narrow" w:hAnsi="Arial Narrow"/>
                <w:sz w:val="20"/>
                <w:szCs w:val="20"/>
              </w:rPr>
              <w:t xml:space="preserve"> </w:t>
            </w:r>
            <w:r w:rsidRPr="00F512C1">
              <w:rPr>
                <w:rFonts w:ascii="Arial Narrow" w:hAnsi="Arial Narrow"/>
                <w:b/>
                <w:sz w:val="20"/>
                <w:szCs w:val="20"/>
              </w:rPr>
              <w:t>or</w:t>
            </w:r>
            <w:r w:rsidRPr="00954778">
              <w:rPr>
                <w:rFonts w:ascii="Arial Narrow" w:hAnsi="Arial Narrow"/>
                <w:sz w:val="20"/>
                <w:szCs w:val="20"/>
              </w:rPr>
              <w:t xml:space="preserve"> calculations using a combination of </w:t>
            </w:r>
            <w:r>
              <w:rPr>
                <w:rFonts w:ascii="Arial Narrow" w:hAnsi="Arial Narrow"/>
                <w:sz w:val="20"/>
                <w:szCs w:val="20"/>
              </w:rPr>
              <w:t>any</w:t>
            </w:r>
            <w:r w:rsidRPr="00954778">
              <w:rPr>
                <w:rFonts w:ascii="Arial Narrow" w:hAnsi="Arial Narrow"/>
                <w:sz w:val="20"/>
                <w:szCs w:val="20"/>
              </w:rPr>
              <w:t xml:space="preserve"> </w:t>
            </w:r>
            <w:r>
              <w:rPr>
                <w:rFonts w:ascii="Arial Narrow" w:hAnsi="Arial Narrow"/>
                <w:sz w:val="20"/>
                <w:szCs w:val="20"/>
              </w:rPr>
              <w:t xml:space="preserve">operators, </w:t>
            </w:r>
            <w:r w:rsidRPr="00954778">
              <w:rPr>
                <w:rFonts w:ascii="Arial Narrow" w:hAnsi="Arial Narrow"/>
                <w:sz w:val="20"/>
                <w:szCs w:val="20"/>
              </w:rPr>
              <w:t xml:space="preserve">brackets </w:t>
            </w:r>
            <w:r w:rsidRPr="00F512C1">
              <w:rPr>
                <w:rFonts w:ascii="Arial Narrow" w:hAnsi="Arial Narrow"/>
                <w:i/>
                <w:sz w:val="20"/>
                <w:szCs w:val="20"/>
              </w:rPr>
              <w:t>and</w:t>
            </w:r>
            <w:r w:rsidRPr="00954778">
              <w:rPr>
                <w:rFonts w:ascii="Arial Narrow" w:hAnsi="Arial Narrow"/>
                <w:sz w:val="20"/>
                <w:szCs w:val="20"/>
              </w:rPr>
              <w:t xml:space="preserve"> other functions </w:t>
            </w:r>
          </w:p>
          <w:p w:rsidR="00DA6503" w:rsidRPr="00954778" w:rsidRDefault="00DA6503" w:rsidP="00DA6503">
            <w:pPr>
              <w:pStyle w:val="ListParagraph"/>
              <w:numPr>
                <w:ilvl w:val="0"/>
                <w:numId w:val="48"/>
              </w:numPr>
              <w:spacing w:after="0" w:line="240" w:lineRule="auto"/>
              <w:rPr>
                <w:rFonts w:ascii="Arial Narrow" w:hAnsi="Arial Narrow"/>
                <w:sz w:val="20"/>
                <w:szCs w:val="20"/>
              </w:rPr>
            </w:pPr>
            <w:r>
              <w:rPr>
                <w:rFonts w:ascii="Arial Narrow" w:hAnsi="Arial Narrow"/>
                <w:sz w:val="20"/>
                <w:szCs w:val="20"/>
              </w:rPr>
              <w:t>S</w:t>
            </w:r>
            <w:r w:rsidRPr="00954778">
              <w:rPr>
                <w:rFonts w:ascii="Arial Narrow" w:hAnsi="Arial Narrow"/>
                <w:sz w:val="20"/>
                <w:szCs w:val="20"/>
              </w:rPr>
              <w:t>imple IF function</w:t>
            </w:r>
            <w:r>
              <w:rPr>
                <w:rFonts w:ascii="Arial Narrow" w:hAnsi="Arial Narrow"/>
                <w:sz w:val="20"/>
                <w:szCs w:val="20"/>
              </w:rPr>
              <w:t xml:space="preserve"> (IF(test,true,false))</w:t>
            </w:r>
            <w:r w:rsidRPr="00954778">
              <w:rPr>
                <w:rFonts w:ascii="Arial Narrow" w:hAnsi="Arial Narrow"/>
                <w:sz w:val="20"/>
                <w:szCs w:val="20"/>
              </w:rPr>
              <w:t xml:space="preserve">  </w:t>
            </w:r>
            <w:r w:rsidRPr="00954778">
              <w:rPr>
                <w:rFonts w:ascii="Arial Narrow" w:hAnsi="Arial Narrow"/>
                <w:b/>
                <w:sz w:val="20"/>
                <w:szCs w:val="20"/>
              </w:rPr>
              <w:t>or</w:t>
            </w:r>
            <w:r w:rsidRPr="00954778">
              <w:rPr>
                <w:rFonts w:ascii="Arial Narrow" w:hAnsi="Arial Narrow"/>
                <w:sz w:val="20"/>
                <w:szCs w:val="20"/>
              </w:rPr>
              <w:t xml:space="preserve"> functions not in </w:t>
            </w:r>
            <w:r>
              <w:rPr>
                <w:rFonts w:ascii="Arial Narrow" w:hAnsi="Arial Narrow"/>
                <w:sz w:val="20"/>
                <w:szCs w:val="20"/>
              </w:rPr>
              <w:t xml:space="preserve">Grade 11 </w:t>
            </w:r>
            <w:r w:rsidRPr="00954778">
              <w:rPr>
                <w:rFonts w:ascii="Arial Narrow" w:hAnsi="Arial Narrow"/>
                <w:sz w:val="20"/>
                <w:szCs w:val="20"/>
              </w:rPr>
              <w:t>curriculum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4"/>
            </w:r>
            <w:r>
              <w:rPr>
                <w:rFonts w:ascii="Arial Narrow" w:hAnsi="Arial Narrow" w:cstheme="minorHAnsi"/>
                <w:sz w:val="20"/>
                <w:szCs w:val="20"/>
              </w:rPr>
              <w:t>, done</w:t>
            </w:r>
            <w:r w:rsidRPr="00954778">
              <w:rPr>
                <w:rFonts w:ascii="Arial Narrow" w:hAnsi="Arial Narrow" w:cstheme="minorHAnsi"/>
                <w:sz w:val="20"/>
                <w:szCs w:val="20"/>
              </w:rPr>
              <w:t xml:space="preserve"> correctly</w:t>
            </w:r>
          </w:p>
        </w:tc>
        <w:tc>
          <w:tcPr>
            <w:tcW w:w="555" w:type="pct"/>
            <w:shd w:val="clear" w:color="auto" w:fill="auto"/>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At least 1 instance of relevant, meaningful processing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3"/>
            </w:r>
            <w:r>
              <w:rPr>
                <w:rFonts w:ascii="Arial Narrow" w:hAnsi="Arial Narrow" w:cstheme="minorHAnsi"/>
                <w:sz w:val="20"/>
                <w:szCs w:val="20"/>
              </w:rPr>
              <w:t xml:space="preserve">, done correctly </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2"/>
            </w:r>
            <w:r w:rsidRPr="00954778">
              <w:rPr>
                <w:rFonts w:ascii="Arial Narrow" w:hAnsi="Arial Narrow" w:cstheme="minorHAnsi"/>
                <w:sz w:val="20"/>
                <w:szCs w:val="20"/>
              </w:rPr>
              <w:t xml:space="preserve"> </w:t>
            </w:r>
            <w:r>
              <w:rPr>
                <w:rFonts w:ascii="Arial Narrow" w:hAnsi="Arial Narrow" w:cstheme="minorHAnsi"/>
                <w:sz w:val="20"/>
                <w:szCs w:val="20"/>
              </w:rPr>
              <w:t>done</w:t>
            </w:r>
            <w:r w:rsidRPr="00954778">
              <w:rPr>
                <w:rFonts w:ascii="Arial Narrow" w:hAnsi="Arial Narrow" w:cstheme="minorHAnsi"/>
                <w:sz w:val="20"/>
                <w:szCs w:val="20"/>
              </w:rPr>
              <w:t xml:space="preserve"> correctly </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only</w:t>
            </w:r>
            <w:r w:rsidRPr="00954778">
              <w:rPr>
                <w:rFonts w:ascii="Arial Narrow" w:hAnsi="Arial Narrow" w:cstheme="minorHAnsi"/>
                <w:sz w:val="20"/>
                <w:szCs w:val="20"/>
              </w:rPr>
              <w:t xml:space="preserve"> </w:t>
            </w:r>
          </w:p>
        </w:tc>
        <w:tc>
          <w:tcPr>
            <w:tcW w:w="555" w:type="pct"/>
            <w:tcBorders>
              <w:right w:val="single" w:sz="4" w:space="0" w:color="auto"/>
            </w:tcBorders>
          </w:tcPr>
          <w:p w:rsidR="00DA650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spreadsheet</w:t>
            </w:r>
            <w:r w:rsidRPr="00954778">
              <w:rPr>
                <w:rFonts w:ascii="Arial Narrow" w:hAnsi="Arial Narrow" w:cstheme="minorHAnsi"/>
                <w:sz w:val="20"/>
                <w:szCs w:val="20"/>
              </w:rPr>
              <w:t xml:space="preserve"> 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 </w:t>
            </w:r>
            <w:r>
              <w:rPr>
                <w:rFonts w:ascii="Arial Narrow" w:hAnsi="Arial Narrow" w:cstheme="minorHAnsi"/>
                <w:sz w:val="20"/>
                <w:szCs w:val="20"/>
              </w:rPr>
              <w:t>relevant, meaningful processing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7</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 xml:space="preserve">DATABASE - </w:t>
            </w:r>
            <w:r>
              <w:rPr>
                <w:rFonts w:ascii="Arial Narrow" w:hAnsi="Arial Narrow"/>
                <w:b/>
                <w:sz w:val="20"/>
                <w:szCs w:val="20"/>
              </w:rPr>
              <w:t>DESIGN</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Well designed and formatted with appropriate data types, field names and field properties/components to ensure accurate input/capturing of data. A single field contains one piece of data (e.g. title, name, surname in three separate fields)</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At least 20 </w:t>
            </w:r>
            <w:r>
              <w:rPr>
                <w:rFonts w:ascii="Arial Narrow" w:hAnsi="Arial Narrow" w:cstheme="minorHAnsi"/>
                <w:sz w:val="20"/>
                <w:szCs w:val="20"/>
              </w:rPr>
              <w:t xml:space="preserve">relevant </w:t>
            </w:r>
            <w:r w:rsidRPr="00954778">
              <w:rPr>
                <w:rFonts w:ascii="Arial Narrow" w:hAnsi="Arial Narrow" w:cstheme="minorHAnsi"/>
                <w:sz w:val="20"/>
                <w:szCs w:val="20"/>
              </w:rPr>
              <w:t xml:space="preserve">records in </w:t>
            </w:r>
            <w:r>
              <w:rPr>
                <w:rFonts w:ascii="Arial Narrow" w:hAnsi="Arial Narrow" w:cstheme="minorHAnsi"/>
                <w:sz w:val="20"/>
                <w:szCs w:val="20"/>
              </w:rPr>
              <w:t>1</w:t>
            </w:r>
            <w:r w:rsidRPr="00954778">
              <w:rPr>
                <w:rFonts w:ascii="Arial Narrow" w:hAnsi="Arial Narrow" w:cstheme="minorHAnsi"/>
                <w:sz w:val="20"/>
                <w:szCs w:val="20"/>
              </w:rPr>
              <w:t xml:space="preserve"> or more tables </w:t>
            </w:r>
          </w:p>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All fields have appropriate names, data types and size</w:t>
            </w:r>
          </w:p>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All fields use appropriate components</w:t>
            </w:r>
            <w:r>
              <w:rPr>
                <w:rFonts w:ascii="Arial Narrow" w:hAnsi="Arial Narrow" w:cstheme="minorHAnsi"/>
                <w:sz w:val="20"/>
                <w:szCs w:val="20"/>
              </w:rPr>
              <w:t xml:space="preserve">/ </w:t>
            </w:r>
            <w:r w:rsidRPr="00954778">
              <w:rPr>
                <w:rFonts w:ascii="Arial Narrow" w:hAnsi="Arial Narrow" w:cstheme="minorHAnsi"/>
                <w:sz w:val="20"/>
                <w:szCs w:val="20"/>
              </w:rPr>
              <w:t>properties to ensure accurate capturing where appropriate</w:t>
            </w:r>
          </w:p>
          <w:p w:rsidR="00DA6503" w:rsidRPr="00954778" w:rsidRDefault="00DA6503" w:rsidP="00DA6503">
            <w:pPr>
              <w:pStyle w:val="ListParagraph"/>
              <w:numPr>
                <w:ilvl w:val="0"/>
                <w:numId w:val="36"/>
              </w:numPr>
              <w:spacing w:after="0" w:line="240" w:lineRule="auto"/>
              <w:rPr>
                <w:rFonts w:ascii="Arial Narrow" w:hAnsi="Arial Narrow"/>
                <w:sz w:val="20"/>
                <w:szCs w:val="20"/>
              </w:rPr>
            </w:pPr>
            <w:r w:rsidRPr="00954778">
              <w:rPr>
                <w:rFonts w:ascii="Arial Narrow" w:hAnsi="Arial Narrow" w:cstheme="minorHAnsi"/>
                <w:sz w:val="20"/>
                <w:szCs w:val="20"/>
              </w:rPr>
              <w:t>All fields contain single pieces (entities)</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4 aspects clearly present</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3 of the 4 aspects clearly present</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At least 2 of the 4 aspects clearly present</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4 aspects clearly present</w:t>
            </w:r>
          </w:p>
        </w:tc>
        <w:tc>
          <w:tcPr>
            <w:tcW w:w="555" w:type="pct"/>
            <w:tcBorders>
              <w:right w:val="single" w:sz="4" w:space="0" w:color="auto"/>
            </w:tcBorders>
          </w:tcPr>
          <w:p w:rsidR="00DA650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database or </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one of the 4 aspects clearly present </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18"/>
        <w:gridCol w:w="4935"/>
        <w:gridCol w:w="992"/>
        <w:gridCol w:w="1742"/>
        <w:gridCol w:w="9"/>
        <w:gridCol w:w="1733"/>
        <w:gridCol w:w="19"/>
        <w:gridCol w:w="1723"/>
        <w:gridCol w:w="28"/>
        <w:gridCol w:w="1714"/>
        <w:gridCol w:w="38"/>
        <w:gridCol w:w="1704"/>
        <w:gridCol w:w="47"/>
        <w:gridCol w:w="593"/>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gridSpan w:val="2"/>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8</w:t>
            </w:r>
          </w:p>
        </w:tc>
        <w:tc>
          <w:tcPr>
            <w:tcW w:w="4663" w:type="pct"/>
            <w:gridSpan w:val="11"/>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DATABASE – PROCESSING</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At least two relevant</w:t>
            </w:r>
            <w:r>
              <w:rPr>
                <w:rFonts w:ascii="Arial Narrow" w:hAnsi="Arial Narrow" w:cstheme="minorHAnsi"/>
                <w:sz w:val="20"/>
                <w:szCs w:val="20"/>
              </w:rPr>
              <w:t>, meaningful</w:t>
            </w:r>
            <w:r w:rsidRPr="00954778">
              <w:rPr>
                <w:rFonts w:ascii="Arial Narrow" w:hAnsi="Arial Narrow" w:cstheme="minorHAnsi"/>
                <w:sz w:val="20"/>
                <w:szCs w:val="20"/>
              </w:rPr>
              <w:t xml:space="preserve"> queries and one relevant</w:t>
            </w:r>
            <w:r>
              <w:rPr>
                <w:rFonts w:ascii="Arial Narrow" w:hAnsi="Arial Narrow" w:cstheme="minorHAnsi"/>
                <w:sz w:val="20"/>
                <w:szCs w:val="20"/>
              </w:rPr>
              <w:t>, meaningful</w:t>
            </w:r>
            <w:r w:rsidRPr="00954778">
              <w:rPr>
                <w:rFonts w:ascii="Arial Narrow" w:hAnsi="Arial Narrow" w:cstheme="minorHAnsi"/>
                <w:sz w:val="20"/>
                <w:szCs w:val="20"/>
              </w:rPr>
              <w:t xml:space="preserve"> report</w:t>
            </w:r>
            <w:r>
              <w:rPr>
                <w:rFonts w:ascii="Arial Narrow" w:hAnsi="Arial Narrow" w:cstheme="minorHAnsi"/>
                <w:sz w:val="20"/>
                <w:szCs w:val="20"/>
              </w:rPr>
              <w:t xml:space="preserve"> </w:t>
            </w:r>
            <w:r w:rsidRPr="00954778">
              <w:rPr>
                <w:rFonts w:ascii="Arial Narrow" w:hAnsi="Arial Narrow" w:cstheme="minorHAnsi"/>
                <w:sz w:val="20"/>
                <w:szCs w:val="20"/>
              </w:rPr>
              <w:t>that are correct and will inform/support the problem/solution. (NB: Incorrect/meaningless queries or reports do not qualify for marks)</w:t>
            </w:r>
          </w:p>
        </w:tc>
        <w:tc>
          <w:tcPr>
            <w:tcW w:w="204" w:type="pct"/>
            <w:gridSpan w:val="2"/>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Height w:val="1123"/>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36"/>
              </w:numPr>
              <w:spacing w:after="0" w:line="240" w:lineRule="auto"/>
              <w:rPr>
                <w:rFonts w:ascii="Arial Narrow" w:hAnsi="Arial Narrow" w:cstheme="minorHAnsi"/>
                <w:sz w:val="20"/>
                <w:szCs w:val="20"/>
              </w:rPr>
            </w:pPr>
            <w:r w:rsidRPr="00954778">
              <w:rPr>
                <w:rFonts w:ascii="Arial Narrow" w:hAnsi="Arial Narrow" w:cstheme="minorHAnsi"/>
                <w:sz w:val="20"/>
                <w:szCs w:val="20"/>
              </w:rPr>
              <w:t>At least two relevant queries that are correct and meaningful</w:t>
            </w:r>
            <w:r>
              <w:rPr>
                <w:rFonts w:ascii="Arial Narrow" w:hAnsi="Arial Narrow" w:cstheme="minorHAnsi"/>
                <w:sz w:val="20"/>
                <w:szCs w:val="20"/>
              </w:rPr>
              <w:t xml:space="preserve"> </w:t>
            </w:r>
            <w:r w:rsidRPr="00954778">
              <w:rPr>
                <w:rFonts w:ascii="Arial Narrow" w:hAnsi="Arial Narrow" w:cstheme="minorHAnsi"/>
                <w:sz w:val="20"/>
                <w:szCs w:val="20"/>
              </w:rPr>
              <w:t>and will inform/support the problem/ solution</w:t>
            </w:r>
          </w:p>
          <w:p w:rsidR="00DA6503" w:rsidRPr="00954778" w:rsidRDefault="00DA6503" w:rsidP="00DA6503">
            <w:pPr>
              <w:pStyle w:val="ListParagraph"/>
              <w:numPr>
                <w:ilvl w:val="0"/>
                <w:numId w:val="36"/>
              </w:numPr>
              <w:spacing w:after="0" w:line="240" w:lineRule="auto"/>
              <w:rPr>
                <w:rFonts w:ascii="Arial Narrow" w:hAnsi="Arial Narrow"/>
                <w:sz w:val="20"/>
                <w:szCs w:val="20"/>
              </w:rPr>
            </w:pPr>
            <w:r w:rsidRPr="00954778">
              <w:rPr>
                <w:rFonts w:ascii="Arial Narrow" w:hAnsi="Arial Narrow" w:cstheme="minorHAnsi"/>
                <w:sz w:val="20"/>
                <w:szCs w:val="20"/>
              </w:rPr>
              <w:t>At least one relevant, meaningful</w:t>
            </w:r>
            <w:r>
              <w:rPr>
                <w:rFonts w:ascii="Arial Narrow" w:hAnsi="Arial Narrow" w:cstheme="minorHAnsi"/>
                <w:sz w:val="20"/>
                <w:szCs w:val="20"/>
              </w:rPr>
              <w:t>, correct</w:t>
            </w:r>
            <w:r w:rsidRPr="00954778">
              <w:rPr>
                <w:rFonts w:ascii="Arial Narrow" w:hAnsi="Arial Narrow" w:cstheme="minorHAnsi"/>
                <w:sz w:val="20"/>
                <w:szCs w:val="20"/>
              </w:rPr>
              <w:t xml:space="preserve"> report</w:t>
            </w:r>
            <w:r>
              <w:rPr>
                <w:rFonts w:ascii="Arial Narrow" w:hAnsi="Arial Narrow" w:cstheme="minorHAnsi"/>
                <w:sz w:val="20"/>
                <w:szCs w:val="20"/>
              </w:rPr>
              <w:t xml:space="preserve"> that</w:t>
            </w:r>
            <w:r w:rsidRPr="00954778">
              <w:rPr>
                <w:rFonts w:ascii="Arial Narrow" w:hAnsi="Arial Narrow" w:cstheme="minorHAnsi"/>
                <w:sz w:val="20"/>
                <w:szCs w:val="20"/>
              </w:rPr>
              <w:t xml:space="preserve"> inform</w:t>
            </w:r>
            <w:r>
              <w:rPr>
                <w:rFonts w:ascii="Arial Narrow" w:hAnsi="Arial Narrow" w:cstheme="minorHAnsi"/>
                <w:sz w:val="20"/>
                <w:szCs w:val="20"/>
              </w:rPr>
              <w:t>s</w:t>
            </w:r>
            <w:r w:rsidRPr="00954778">
              <w:rPr>
                <w:rFonts w:ascii="Arial Narrow" w:hAnsi="Arial Narrow" w:cstheme="minorHAnsi"/>
                <w:sz w:val="20"/>
                <w:szCs w:val="20"/>
              </w:rPr>
              <w:t>/support</w:t>
            </w:r>
            <w:r>
              <w:rPr>
                <w:rFonts w:ascii="Arial Narrow" w:hAnsi="Arial Narrow" w:cstheme="minorHAnsi"/>
                <w:sz w:val="20"/>
                <w:szCs w:val="20"/>
              </w:rPr>
              <w:t>s</w:t>
            </w:r>
            <w:r w:rsidRPr="00954778">
              <w:rPr>
                <w:rFonts w:ascii="Arial Narrow" w:hAnsi="Arial Narrow" w:cstheme="minorHAnsi"/>
                <w:sz w:val="20"/>
                <w:szCs w:val="20"/>
              </w:rPr>
              <w:t xml:space="preserve"> the </w:t>
            </w:r>
            <w:r>
              <w:rPr>
                <w:rFonts w:ascii="Arial Narrow" w:hAnsi="Arial Narrow" w:cstheme="minorHAnsi"/>
                <w:sz w:val="20"/>
                <w:szCs w:val="20"/>
              </w:rPr>
              <w:t xml:space="preserve">problem/solution </w:t>
            </w:r>
          </w:p>
        </w:tc>
        <w:tc>
          <w:tcPr>
            <w:tcW w:w="316" w:type="pct"/>
            <w:vAlign w:val="center"/>
          </w:tcPr>
          <w:p w:rsidR="00DA6503" w:rsidRPr="00954778" w:rsidRDefault="00DA6503" w:rsidP="002B2B47">
            <w:pPr>
              <w:jc w:val="center"/>
              <w:rPr>
                <w:rFonts w:ascii="Arial Narrow" w:hAnsi="Arial Narrow" w:cstheme="minorHAnsi"/>
                <w:sz w:val="20"/>
                <w:szCs w:val="20"/>
              </w:rPr>
            </w:pPr>
            <w:r>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Both aspects clearly present</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At least 1 report and only 1 query </w:t>
            </w:r>
            <w:r>
              <w:rPr>
                <w:rFonts w:ascii="Arial Narrow" w:hAnsi="Arial Narrow" w:cstheme="minorHAnsi"/>
                <w:sz w:val="20"/>
                <w:szCs w:val="20"/>
              </w:rPr>
              <w:br/>
              <w:t>(relevant, meaningful, correct)</w:t>
            </w:r>
          </w:p>
        </w:tc>
        <w:tc>
          <w:tcPr>
            <w:tcW w:w="555" w:type="pct"/>
            <w:gridSpan w:val="2"/>
          </w:tcPr>
          <w:p w:rsidR="00DA6503" w:rsidRPr="00A772ED"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of the aspects clearly present</w:t>
            </w:r>
          </w:p>
        </w:tc>
        <w:tc>
          <w:tcPr>
            <w:tcW w:w="555" w:type="pct"/>
            <w:gridSpan w:val="2"/>
            <w:tcBorders>
              <w:right w:val="single" w:sz="4" w:space="0" w:color="auto"/>
            </w:tcBorders>
          </w:tcPr>
          <w:p w:rsidR="00DA6503" w:rsidRPr="00C57757"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C57757">
              <w:rPr>
                <w:rFonts w:ascii="Arial Narrow" w:hAnsi="Arial Narrow" w:cstheme="minorHAnsi"/>
                <w:sz w:val="20"/>
                <w:szCs w:val="20"/>
              </w:rPr>
              <w:t>No database 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None of the 2 aspects clearly present</w:t>
            </w:r>
          </w:p>
        </w:tc>
        <w:tc>
          <w:tcPr>
            <w:tcW w:w="204" w:type="pct"/>
            <w:gridSpan w:val="2"/>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8048B3">
        <w:trPr>
          <w:cantSplit/>
        </w:trPr>
        <w:tc>
          <w:tcPr>
            <w:tcW w:w="133" w:type="pct"/>
            <w:vMerge w:val="restart"/>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r w:rsidRPr="000D5464">
              <w:rPr>
                <w:rFonts w:ascii="Arial Narrow" w:hAnsi="Arial Narrow"/>
                <w:b/>
                <w:sz w:val="20"/>
                <w:szCs w:val="20"/>
              </w:rPr>
              <w:t>9</w:t>
            </w:r>
          </w:p>
        </w:tc>
        <w:tc>
          <w:tcPr>
            <w:tcW w:w="4867" w:type="pct"/>
            <w:gridSpan w:val="13"/>
            <w:tcBorders>
              <w:lef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 xml:space="preserve">DATABASE </w:t>
            </w:r>
            <w:r w:rsidRPr="00F36B74">
              <w:rPr>
                <w:rFonts w:ascii="Arial Narrow" w:hAnsi="Arial Narrow"/>
                <w:b/>
                <w:sz w:val="20"/>
                <w:szCs w:val="20"/>
              </w:rPr>
              <w:t>– COMPLEXITY (QUERIES)</w:t>
            </w:r>
            <w:r>
              <w:rPr>
                <w:rFonts w:ascii="Arial Narrow" w:hAnsi="Arial Narrow"/>
                <w:b/>
                <w:sz w:val="20"/>
                <w:szCs w:val="20"/>
              </w:rPr>
              <w:t xml:space="preserve"> </w:t>
            </w:r>
          </w:p>
          <w:p w:rsidR="00DA6503" w:rsidRPr="00954778" w:rsidRDefault="00DA6503" w:rsidP="002B2B47">
            <w:pPr>
              <w:rPr>
                <w:rFonts w:ascii="Arial Narrow" w:hAnsi="Arial Narrow" w:cstheme="minorHAnsi"/>
                <w:sz w:val="20"/>
                <w:szCs w:val="20"/>
              </w:rPr>
            </w:pPr>
            <w:r>
              <w:rPr>
                <w:rFonts w:ascii="Arial Narrow" w:hAnsi="Arial Narrow"/>
                <w:sz w:val="20"/>
                <w:szCs w:val="20"/>
              </w:rPr>
              <w:t xml:space="preserve">Level of relevant, </w:t>
            </w:r>
            <w:r w:rsidRPr="00954778">
              <w:rPr>
                <w:rFonts w:ascii="Arial Narrow" w:hAnsi="Arial Narrow"/>
                <w:sz w:val="20"/>
                <w:szCs w:val="20"/>
              </w:rPr>
              <w:t>meaningful queries used correctly</w:t>
            </w:r>
            <w:r>
              <w:rPr>
                <w:rFonts w:ascii="Arial Narrow" w:hAnsi="Arial Narrow"/>
                <w:sz w:val="20"/>
                <w:szCs w:val="20"/>
              </w:rPr>
              <w:t xml:space="preserve"> (evaluate according to 8 above)</w:t>
            </w:r>
          </w:p>
        </w:tc>
      </w:tr>
      <w:tr w:rsidR="008048B3" w:rsidRPr="00954778" w:rsidTr="001F6BAC">
        <w:trPr>
          <w:cantSplit/>
        </w:trPr>
        <w:tc>
          <w:tcPr>
            <w:tcW w:w="133" w:type="pct"/>
            <w:vMerge/>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p>
        </w:tc>
        <w:tc>
          <w:tcPr>
            <w:tcW w:w="1572" w:type="pct"/>
            <w:tcBorders>
              <w:left w:val="single" w:sz="4" w:space="0" w:color="auto"/>
            </w:tcBorders>
          </w:tcPr>
          <w:p w:rsidR="00DA6503" w:rsidRPr="00954778" w:rsidRDefault="00DA6503" w:rsidP="00DA6503">
            <w:pPr>
              <w:pStyle w:val="ListParagraph"/>
              <w:numPr>
                <w:ilvl w:val="0"/>
                <w:numId w:val="45"/>
              </w:numPr>
              <w:spacing w:after="0" w:line="240" w:lineRule="auto"/>
              <w:rPr>
                <w:rFonts w:ascii="Arial Narrow" w:hAnsi="Arial Narrow"/>
                <w:sz w:val="20"/>
                <w:szCs w:val="20"/>
              </w:rPr>
            </w:pPr>
            <w:r>
              <w:rPr>
                <w:rFonts w:ascii="Arial Narrow" w:hAnsi="Arial Narrow"/>
                <w:sz w:val="20"/>
                <w:szCs w:val="20"/>
              </w:rPr>
              <w:t>One field only with 1 simple criterion (e.g. “X”, &gt;X, =X, not “X”, Is Null)</w:t>
            </w:r>
          </w:p>
          <w:p w:rsidR="00DA6503" w:rsidRPr="00954778" w:rsidRDefault="00DA6503" w:rsidP="00DA6503">
            <w:pPr>
              <w:pStyle w:val="ListParagraph"/>
              <w:numPr>
                <w:ilvl w:val="0"/>
                <w:numId w:val="46"/>
              </w:numPr>
              <w:spacing w:after="0" w:line="240" w:lineRule="auto"/>
              <w:rPr>
                <w:rFonts w:ascii="Arial Narrow" w:hAnsi="Arial Narrow"/>
                <w:sz w:val="20"/>
                <w:szCs w:val="20"/>
              </w:rPr>
            </w:pPr>
            <w:r>
              <w:rPr>
                <w:rFonts w:ascii="Arial Narrow" w:hAnsi="Arial Narrow"/>
                <w:sz w:val="20"/>
                <w:szCs w:val="20"/>
              </w:rPr>
              <w:t xml:space="preserve">One field with combined criteria using Boolean and/or relational operators (e.g. “X” or “Y”, &gt;1 and &lt; 10 </w:t>
            </w:r>
            <w:r w:rsidRPr="00543D0E">
              <w:rPr>
                <w:rFonts w:ascii="Arial Narrow" w:hAnsi="Arial Narrow"/>
                <w:b/>
                <w:sz w:val="20"/>
                <w:szCs w:val="20"/>
              </w:rPr>
              <w:t>or</w:t>
            </w:r>
            <w:r>
              <w:rPr>
                <w:rFonts w:ascii="Arial Narrow" w:hAnsi="Arial Narrow"/>
                <w:sz w:val="20"/>
                <w:szCs w:val="20"/>
              </w:rPr>
              <w:t xml:space="preserve"> replacements such as between 1 and 10) </w:t>
            </w:r>
            <w:r w:rsidRPr="00EE7F49">
              <w:rPr>
                <w:rFonts w:ascii="Arial Narrow" w:hAnsi="Arial Narrow"/>
                <w:b/>
                <w:sz w:val="20"/>
                <w:szCs w:val="20"/>
              </w:rPr>
              <w:t>or</w:t>
            </w:r>
            <w:r>
              <w:rPr>
                <w:rFonts w:ascii="Arial Narrow" w:hAnsi="Arial Narrow"/>
                <w:sz w:val="20"/>
                <w:szCs w:val="20"/>
              </w:rPr>
              <w:t xml:space="preserve"> one field with criterion including a wildcard </w:t>
            </w:r>
            <w:r w:rsidRPr="002D7DCD">
              <w:rPr>
                <w:rFonts w:ascii="Arial Narrow" w:hAnsi="Arial Narrow"/>
                <w:b/>
                <w:sz w:val="20"/>
                <w:szCs w:val="20"/>
              </w:rPr>
              <w:t>or</w:t>
            </w:r>
            <w:r>
              <w:rPr>
                <w:rFonts w:ascii="Arial Narrow" w:hAnsi="Arial Narrow"/>
                <w:sz w:val="20"/>
                <w:szCs w:val="20"/>
              </w:rPr>
              <w:t xml:space="preserve"> m</w:t>
            </w:r>
            <w:r w:rsidRPr="00954778">
              <w:rPr>
                <w:rFonts w:ascii="Arial Narrow" w:hAnsi="Arial Narrow"/>
                <w:sz w:val="20"/>
                <w:szCs w:val="20"/>
              </w:rPr>
              <w:t xml:space="preserve">ore than one field </w:t>
            </w:r>
            <w:r>
              <w:rPr>
                <w:rFonts w:ascii="Arial Narrow" w:hAnsi="Arial Narrow"/>
                <w:sz w:val="20"/>
                <w:szCs w:val="20"/>
              </w:rPr>
              <w:t xml:space="preserve">with level </w:t>
            </w:r>
            <w:r>
              <w:rPr>
                <w:rFonts w:ascii="Arial Narrow" w:hAnsi="Arial Narrow"/>
                <w:sz w:val="20"/>
                <w:szCs w:val="20"/>
              </w:rPr>
              <w:sym w:font="Wingdings" w:char="F081"/>
            </w:r>
            <w:r>
              <w:rPr>
                <w:rFonts w:ascii="Arial Narrow" w:hAnsi="Arial Narrow"/>
                <w:sz w:val="20"/>
                <w:szCs w:val="20"/>
              </w:rPr>
              <w:t xml:space="preserve"> criteria </w:t>
            </w:r>
            <w:r w:rsidRPr="006872D4">
              <w:rPr>
                <w:rFonts w:ascii="Arial Narrow" w:hAnsi="Arial Narrow"/>
                <w:b/>
                <w:sz w:val="20"/>
                <w:szCs w:val="20"/>
              </w:rPr>
              <w:t>or</w:t>
            </w:r>
            <w:r>
              <w:rPr>
                <w:rFonts w:ascii="Arial Narrow" w:hAnsi="Arial Narrow"/>
                <w:sz w:val="20"/>
                <w:szCs w:val="20"/>
              </w:rPr>
              <w:t xml:space="preserve"> one field with level </w:t>
            </w:r>
            <w:r>
              <w:rPr>
                <w:rFonts w:ascii="Arial Narrow" w:hAnsi="Arial Narrow"/>
                <w:sz w:val="20"/>
                <w:szCs w:val="20"/>
              </w:rPr>
              <w:sym w:font="Wingdings" w:char="F081"/>
            </w:r>
            <w:r>
              <w:rPr>
                <w:rFonts w:ascii="Arial Narrow" w:hAnsi="Arial Narrow"/>
                <w:sz w:val="20"/>
                <w:szCs w:val="20"/>
              </w:rPr>
              <w:t xml:space="preserve"> criteria that includes sort/ display options</w:t>
            </w:r>
          </w:p>
          <w:p w:rsidR="00DA6503" w:rsidRPr="00954778" w:rsidRDefault="00DA6503" w:rsidP="00DA6503">
            <w:pPr>
              <w:pStyle w:val="ListParagraph"/>
              <w:numPr>
                <w:ilvl w:val="0"/>
                <w:numId w:val="47"/>
              </w:numPr>
              <w:spacing w:after="0" w:line="240" w:lineRule="auto"/>
              <w:rPr>
                <w:rFonts w:ascii="Arial Narrow" w:hAnsi="Arial Narrow"/>
                <w:sz w:val="20"/>
                <w:szCs w:val="20"/>
              </w:rPr>
            </w:pPr>
            <w:r>
              <w:rPr>
                <w:rFonts w:ascii="Arial Narrow" w:hAnsi="Arial Narrow"/>
                <w:sz w:val="20"/>
                <w:szCs w:val="20"/>
              </w:rPr>
              <w:t xml:space="preserve">More than two fields with at least level </w:t>
            </w:r>
            <w:r>
              <w:rPr>
                <w:rFonts w:ascii="Arial Narrow" w:hAnsi="Arial Narrow"/>
                <w:sz w:val="20"/>
                <w:szCs w:val="20"/>
              </w:rPr>
              <w:sym w:font="Wingdings" w:char="F082"/>
            </w:r>
            <w:r>
              <w:rPr>
                <w:rFonts w:ascii="Arial Narrow" w:hAnsi="Arial Narrow"/>
                <w:sz w:val="20"/>
                <w:szCs w:val="20"/>
              </w:rPr>
              <w:t xml:space="preserve"> criteria in any 1 field </w:t>
            </w:r>
          </w:p>
          <w:p w:rsidR="00DA6503" w:rsidRPr="00954778" w:rsidRDefault="00DA6503" w:rsidP="00DA6503">
            <w:pPr>
              <w:pStyle w:val="ListParagraph"/>
              <w:numPr>
                <w:ilvl w:val="0"/>
                <w:numId w:val="48"/>
              </w:numPr>
              <w:spacing w:after="0" w:line="240" w:lineRule="auto"/>
              <w:rPr>
                <w:rFonts w:ascii="Arial Narrow" w:hAnsi="Arial Narrow"/>
                <w:sz w:val="20"/>
                <w:szCs w:val="20"/>
              </w:rPr>
            </w:pPr>
            <w:r>
              <w:rPr>
                <w:rFonts w:ascii="Arial Narrow" w:hAnsi="Arial Narrow"/>
                <w:sz w:val="20"/>
                <w:szCs w:val="20"/>
              </w:rPr>
              <w:t xml:space="preserve">Query using one field with a criterion using complex combinations (e.g. Avg[Z] and between 1 and 10) </w:t>
            </w:r>
            <w:r w:rsidRPr="00E07B6D">
              <w:rPr>
                <w:rFonts w:ascii="Arial Narrow" w:hAnsi="Arial Narrow"/>
                <w:b/>
                <w:sz w:val="20"/>
                <w:szCs w:val="20"/>
              </w:rPr>
              <w:t>or</w:t>
            </w:r>
            <w:r>
              <w:rPr>
                <w:rFonts w:ascii="Arial Narrow" w:hAnsi="Arial Narrow"/>
                <w:sz w:val="20"/>
                <w:szCs w:val="20"/>
              </w:rPr>
              <w:t xml:space="preserve"> query using more than one table </w:t>
            </w:r>
            <w:r w:rsidRPr="000531C5">
              <w:rPr>
                <w:rFonts w:ascii="Arial Narrow" w:hAnsi="Arial Narrow"/>
                <w:b/>
                <w:sz w:val="20"/>
                <w:szCs w:val="20"/>
              </w:rPr>
              <w:t>or</w:t>
            </w:r>
            <w:r>
              <w:rPr>
                <w:rFonts w:ascii="Arial Narrow" w:hAnsi="Arial Narrow"/>
                <w:sz w:val="20"/>
                <w:szCs w:val="20"/>
              </w:rPr>
              <w:t xml:space="preserve"> query using function/criteria not in Grade 11 curriculum/ transferred from functions used in spreadsheet, e.g.. IIF, LEN</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8"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Any </w:t>
            </w:r>
            <w:r>
              <w:rPr>
                <w:rFonts w:ascii="Arial Narrow" w:hAnsi="Arial Narrow" w:cstheme="minorHAnsi"/>
                <w:sz w:val="20"/>
                <w:szCs w:val="20"/>
              </w:rPr>
              <w:t>1</w:t>
            </w:r>
            <w:r w:rsidRPr="00954778">
              <w:rPr>
                <w:rFonts w:ascii="Arial Narrow" w:hAnsi="Arial Narrow" w:cstheme="minorHAnsi"/>
                <w:sz w:val="20"/>
                <w:szCs w:val="20"/>
              </w:rPr>
              <w:t xml:space="preserve"> </w:t>
            </w:r>
            <w:r>
              <w:rPr>
                <w:rFonts w:ascii="Arial Narrow" w:hAnsi="Arial Narrow" w:cstheme="minorHAnsi"/>
                <w:sz w:val="20"/>
                <w:szCs w:val="20"/>
              </w:rPr>
              <w:t xml:space="preserve">relevant, meaningful </w:t>
            </w:r>
            <w:r w:rsidRPr="00954778">
              <w:rPr>
                <w:rFonts w:ascii="Arial Narrow" w:hAnsi="Arial Narrow" w:cstheme="minorHAnsi"/>
                <w:sz w:val="20"/>
                <w:szCs w:val="20"/>
              </w:rPr>
              <w:t xml:space="preserve">query at level </w:t>
            </w:r>
            <w:r>
              <w:rPr>
                <w:rFonts w:ascii="Arial Narrow" w:hAnsi="Arial Narrow" w:cstheme="minorHAnsi"/>
                <w:sz w:val="20"/>
                <w:szCs w:val="20"/>
              </w:rPr>
              <w:sym w:font="Wingdings" w:char="F084"/>
            </w:r>
            <w:r w:rsidRPr="00954778">
              <w:rPr>
                <w:rFonts w:ascii="Arial Narrow" w:hAnsi="Arial Narrow" w:cstheme="minorHAnsi"/>
                <w:sz w:val="20"/>
                <w:szCs w:val="20"/>
              </w:rPr>
              <w:t xml:space="preserve"> used correctly </w:t>
            </w:r>
          </w:p>
        </w:tc>
        <w:tc>
          <w:tcPr>
            <w:tcW w:w="558"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Any </w:t>
            </w:r>
            <w:r>
              <w:rPr>
                <w:rFonts w:ascii="Arial Narrow" w:hAnsi="Arial Narrow" w:cstheme="minorHAnsi"/>
                <w:sz w:val="20"/>
                <w:szCs w:val="20"/>
              </w:rPr>
              <w:t>1</w:t>
            </w:r>
            <w:r w:rsidRPr="00954778">
              <w:rPr>
                <w:rFonts w:ascii="Arial Narrow" w:hAnsi="Arial Narrow" w:cstheme="minorHAnsi"/>
                <w:sz w:val="20"/>
                <w:szCs w:val="20"/>
              </w:rPr>
              <w:t xml:space="preserve"> </w:t>
            </w:r>
            <w:r>
              <w:rPr>
                <w:rFonts w:ascii="Arial Narrow" w:hAnsi="Arial Narrow" w:cstheme="minorHAnsi"/>
                <w:sz w:val="20"/>
                <w:szCs w:val="20"/>
              </w:rPr>
              <w:t xml:space="preserve">relevant, meaningful </w:t>
            </w:r>
            <w:r w:rsidRPr="00954778">
              <w:rPr>
                <w:rFonts w:ascii="Arial Narrow" w:hAnsi="Arial Narrow" w:cstheme="minorHAnsi"/>
                <w:sz w:val="20"/>
                <w:szCs w:val="20"/>
              </w:rPr>
              <w:t xml:space="preserve">query at level </w:t>
            </w:r>
            <w:r>
              <w:rPr>
                <w:rFonts w:ascii="Arial Narrow" w:hAnsi="Arial Narrow" w:cstheme="minorHAnsi"/>
                <w:sz w:val="20"/>
                <w:szCs w:val="20"/>
              </w:rPr>
              <w:sym w:font="Wingdings" w:char="F083"/>
            </w:r>
            <w:r w:rsidRPr="00954778">
              <w:rPr>
                <w:rFonts w:ascii="Arial Narrow" w:hAnsi="Arial Narrow" w:cstheme="minorHAnsi"/>
                <w:sz w:val="20"/>
                <w:szCs w:val="20"/>
              </w:rPr>
              <w:t xml:space="preserve"> used correctly </w:t>
            </w:r>
          </w:p>
        </w:tc>
        <w:tc>
          <w:tcPr>
            <w:tcW w:w="558"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Any </w:t>
            </w:r>
            <w:r>
              <w:rPr>
                <w:rFonts w:ascii="Arial Narrow" w:hAnsi="Arial Narrow" w:cstheme="minorHAnsi"/>
                <w:sz w:val="20"/>
                <w:szCs w:val="20"/>
              </w:rPr>
              <w:t>1</w:t>
            </w:r>
            <w:r w:rsidRPr="00954778">
              <w:rPr>
                <w:rFonts w:ascii="Arial Narrow" w:hAnsi="Arial Narrow" w:cstheme="minorHAnsi"/>
                <w:sz w:val="20"/>
                <w:szCs w:val="20"/>
              </w:rPr>
              <w:t xml:space="preserve"> </w:t>
            </w:r>
            <w:r>
              <w:rPr>
                <w:rFonts w:ascii="Arial Narrow" w:hAnsi="Arial Narrow" w:cstheme="minorHAnsi"/>
                <w:sz w:val="20"/>
                <w:szCs w:val="20"/>
              </w:rPr>
              <w:t xml:space="preserve">relevant, meaningful </w:t>
            </w:r>
            <w:r w:rsidRPr="00954778">
              <w:rPr>
                <w:rFonts w:ascii="Arial Narrow" w:hAnsi="Arial Narrow" w:cstheme="minorHAnsi"/>
                <w:sz w:val="20"/>
                <w:szCs w:val="20"/>
              </w:rPr>
              <w:t xml:space="preserve">query at level </w:t>
            </w:r>
            <w:r>
              <w:rPr>
                <w:rFonts w:ascii="Arial Narrow" w:hAnsi="Arial Narrow" w:cstheme="minorHAnsi"/>
                <w:sz w:val="20"/>
                <w:szCs w:val="20"/>
              </w:rPr>
              <w:sym w:font="Wingdings" w:char="F082"/>
            </w:r>
            <w:r>
              <w:rPr>
                <w:rFonts w:ascii="Arial Narrow" w:hAnsi="Arial Narrow" w:cstheme="minorHAnsi"/>
                <w:sz w:val="20"/>
                <w:szCs w:val="20"/>
              </w:rPr>
              <w:t xml:space="preserve"> </w:t>
            </w:r>
            <w:r w:rsidRPr="00954778">
              <w:rPr>
                <w:rFonts w:ascii="Arial Narrow" w:hAnsi="Arial Narrow" w:cstheme="minorHAnsi"/>
                <w:sz w:val="20"/>
                <w:szCs w:val="20"/>
              </w:rPr>
              <w:t xml:space="preserve">used correctly </w:t>
            </w:r>
          </w:p>
        </w:tc>
        <w:tc>
          <w:tcPr>
            <w:tcW w:w="558"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q</w:t>
            </w:r>
            <w:r w:rsidRPr="00954778">
              <w:rPr>
                <w:rFonts w:ascii="Arial Narrow" w:hAnsi="Arial Narrow" w:cstheme="minorHAnsi"/>
                <w:sz w:val="20"/>
                <w:szCs w:val="20"/>
              </w:rPr>
              <w:t xml:space="preserve">ueries at level </w:t>
            </w:r>
            <w:r>
              <w:rPr>
                <w:rFonts w:ascii="Arial Narrow" w:hAnsi="Arial Narrow" w:cstheme="minorHAnsi"/>
                <w:sz w:val="20"/>
                <w:szCs w:val="20"/>
              </w:rPr>
              <w:sym w:font="Wingdings" w:char="F081"/>
            </w:r>
            <w:r>
              <w:rPr>
                <w:rFonts w:ascii="Arial Narrow" w:hAnsi="Arial Narrow" w:cstheme="minorHAnsi"/>
                <w:sz w:val="20"/>
                <w:szCs w:val="20"/>
              </w:rPr>
              <w:t xml:space="preserve"> only</w:t>
            </w:r>
          </w:p>
        </w:tc>
        <w:tc>
          <w:tcPr>
            <w:tcW w:w="558" w:type="pct"/>
            <w:gridSpan w:val="2"/>
            <w:tcBorders>
              <w:right w:val="single" w:sz="4" w:space="0" w:color="auto"/>
            </w:tcBorders>
          </w:tcPr>
          <w:p w:rsidR="00DA6503"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database </w:t>
            </w:r>
            <w:r w:rsidRPr="00D26AA4">
              <w:rPr>
                <w:rFonts w:ascii="Arial Narrow" w:hAnsi="Arial Narrow" w:cstheme="minorHAnsi"/>
                <w:b/>
                <w:sz w:val="20"/>
                <w:szCs w:val="20"/>
              </w:rPr>
              <w:t xml:space="preserve">or </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o</w:t>
            </w:r>
            <w:r>
              <w:rPr>
                <w:rFonts w:ascii="Arial Narrow" w:hAnsi="Arial Narrow" w:cstheme="minorHAnsi"/>
                <w:sz w:val="20"/>
                <w:szCs w:val="20"/>
              </w:rPr>
              <w:t xml:space="preserve"> relevant, appropriate, correct</w:t>
            </w:r>
            <w:r w:rsidRPr="00954778">
              <w:rPr>
                <w:rFonts w:ascii="Arial Narrow" w:hAnsi="Arial Narrow" w:cstheme="minorHAnsi"/>
                <w:sz w:val="20"/>
                <w:szCs w:val="20"/>
              </w:rPr>
              <w:t xml:space="preserve"> queries</w:t>
            </w:r>
          </w:p>
        </w:tc>
        <w:tc>
          <w:tcPr>
            <w:tcW w:w="189"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17"/>
        <w:gridCol w:w="4935"/>
        <w:gridCol w:w="992"/>
        <w:gridCol w:w="1742"/>
        <w:gridCol w:w="9"/>
        <w:gridCol w:w="1733"/>
        <w:gridCol w:w="19"/>
        <w:gridCol w:w="1723"/>
        <w:gridCol w:w="28"/>
        <w:gridCol w:w="1714"/>
        <w:gridCol w:w="38"/>
        <w:gridCol w:w="1642"/>
        <w:gridCol w:w="63"/>
        <w:gridCol w:w="640"/>
      </w:tblGrid>
      <w:tr w:rsidR="008048B3" w:rsidRPr="00954778" w:rsidTr="00CC5260">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8048B3">
        <w:trPr>
          <w:cantSplit/>
        </w:trPr>
        <w:tc>
          <w:tcPr>
            <w:tcW w:w="133" w:type="pct"/>
            <w:vMerge w:val="restart"/>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r w:rsidRPr="000D5464">
              <w:rPr>
                <w:rFonts w:ascii="Arial Narrow" w:hAnsi="Arial Narrow"/>
                <w:b/>
                <w:sz w:val="20"/>
                <w:szCs w:val="20"/>
              </w:rPr>
              <w:t>10</w:t>
            </w:r>
          </w:p>
        </w:tc>
        <w:tc>
          <w:tcPr>
            <w:tcW w:w="4867" w:type="pct"/>
            <w:gridSpan w:val="13"/>
            <w:tcBorders>
              <w:left w:val="single" w:sz="4" w:space="0" w:color="auto"/>
            </w:tcBorders>
          </w:tcPr>
          <w:p w:rsidR="00DA6503" w:rsidRPr="00F36B74" w:rsidRDefault="00DA6503" w:rsidP="002B2B47">
            <w:pPr>
              <w:rPr>
                <w:rFonts w:ascii="Arial Narrow" w:hAnsi="Arial Narrow"/>
                <w:b/>
                <w:sz w:val="20"/>
                <w:szCs w:val="20"/>
              </w:rPr>
            </w:pPr>
            <w:r w:rsidRPr="00954778">
              <w:rPr>
                <w:rFonts w:ascii="Arial Narrow" w:hAnsi="Arial Narrow"/>
                <w:b/>
                <w:sz w:val="20"/>
                <w:szCs w:val="20"/>
              </w:rPr>
              <w:t xml:space="preserve">DATABASE – </w:t>
            </w:r>
            <w:r w:rsidRPr="00F36B74">
              <w:rPr>
                <w:rFonts w:ascii="Arial Narrow" w:hAnsi="Arial Narrow"/>
                <w:b/>
                <w:sz w:val="20"/>
                <w:szCs w:val="20"/>
              </w:rPr>
              <w:t xml:space="preserve">COMPLEXITY (REPORT) </w:t>
            </w:r>
          </w:p>
          <w:p w:rsidR="00DA6503" w:rsidRPr="00954778" w:rsidRDefault="00DA6503" w:rsidP="002B2B47">
            <w:pPr>
              <w:rPr>
                <w:rFonts w:ascii="Arial Narrow" w:hAnsi="Arial Narrow" w:cstheme="minorHAnsi"/>
                <w:sz w:val="20"/>
                <w:szCs w:val="20"/>
              </w:rPr>
            </w:pPr>
            <w:r w:rsidRPr="00F36B74">
              <w:rPr>
                <w:rFonts w:ascii="Arial Narrow" w:hAnsi="Arial Narrow"/>
                <w:sz w:val="20"/>
                <w:szCs w:val="20"/>
              </w:rPr>
              <w:t>Level of relevant, meaningful report used correctly</w:t>
            </w:r>
            <w:r>
              <w:rPr>
                <w:rFonts w:ascii="Arial Narrow" w:hAnsi="Arial Narrow"/>
                <w:sz w:val="20"/>
                <w:szCs w:val="20"/>
              </w:rPr>
              <w:t xml:space="preserve"> (evaluate according to 8 above)</w:t>
            </w: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45"/>
              </w:numPr>
              <w:spacing w:after="0" w:line="240" w:lineRule="auto"/>
              <w:rPr>
                <w:rFonts w:ascii="Arial Narrow" w:hAnsi="Arial Narrow"/>
                <w:sz w:val="20"/>
                <w:szCs w:val="20"/>
              </w:rPr>
            </w:pPr>
            <w:r w:rsidRPr="00954778">
              <w:rPr>
                <w:rFonts w:ascii="Arial Narrow" w:hAnsi="Arial Narrow"/>
                <w:sz w:val="20"/>
                <w:szCs w:val="20"/>
              </w:rPr>
              <w:t>Simple, not grouped, no calculations</w:t>
            </w:r>
            <w:r>
              <w:rPr>
                <w:rFonts w:ascii="Arial Narrow" w:hAnsi="Arial Narrow"/>
                <w:sz w:val="20"/>
                <w:szCs w:val="20"/>
              </w:rPr>
              <w:t>, no sorting, no filters</w:t>
            </w:r>
          </w:p>
          <w:p w:rsidR="00DA6503" w:rsidRPr="00954778" w:rsidRDefault="00DA6503" w:rsidP="00DA6503">
            <w:pPr>
              <w:pStyle w:val="ListParagraph"/>
              <w:numPr>
                <w:ilvl w:val="0"/>
                <w:numId w:val="46"/>
              </w:numPr>
              <w:spacing w:after="0" w:line="240" w:lineRule="auto"/>
              <w:rPr>
                <w:rFonts w:ascii="Arial Narrow" w:hAnsi="Arial Narrow"/>
                <w:sz w:val="20"/>
                <w:szCs w:val="20"/>
              </w:rPr>
            </w:pPr>
            <w:r w:rsidRPr="00954778">
              <w:rPr>
                <w:rFonts w:ascii="Arial Narrow" w:hAnsi="Arial Narrow"/>
                <w:sz w:val="20"/>
                <w:szCs w:val="20"/>
              </w:rPr>
              <w:t xml:space="preserve">Not grouped but with </w:t>
            </w:r>
            <w:r>
              <w:rPr>
                <w:rFonts w:ascii="Arial Narrow" w:hAnsi="Arial Narrow"/>
                <w:sz w:val="20"/>
                <w:szCs w:val="20"/>
              </w:rPr>
              <w:t xml:space="preserve">sorted/selected fields option </w:t>
            </w:r>
            <w:r w:rsidRPr="00770D80">
              <w:rPr>
                <w:rFonts w:ascii="Arial Narrow" w:hAnsi="Arial Narrow"/>
                <w:b/>
                <w:sz w:val="20"/>
                <w:szCs w:val="20"/>
              </w:rPr>
              <w:t>or</w:t>
            </w:r>
            <w:r>
              <w:rPr>
                <w:rFonts w:ascii="Arial Narrow" w:hAnsi="Arial Narrow"/>
                <w:sz w:val="20"/>
                <w:szCs w:val="20"/>
              </w:rPr>
              <w:t xml:space="preserve"> not grouped</w:t>
            </w:r>
            <w:r w:rsidRPr="00954778">
              <w:rPr>
                <w:rFonts w:ascii="Arial Narrow" w:hAnsi="Arial Narrow"/>
                <w:sz w:val="20"/>
                <w:szCs w:val="20"/>
              </w:rPr>
              <w:t xml:space="preserve"> with </w:t>
            </w:r>
            <w:r>
              <w:rPr>
                <w:rFonts w:ascii="Arial Narrow" w:hAnsi="Arial Narrow"/>
                <w:sz w:val="20"/>
                <w:szCs w:val="20"/>
              </w:rPr>
              <w:t xml:space="preserve">one </w:t>
            </w:r>
            <w:r w:rsidRPr="00954778">
              <w:rPr>
                <w:rFonts w:ascii="Arial Narrow" w:hAnsi="Arial Narrow"/>
                <w:sz w:val="20"/>
                <w:szCs w:val="20"/>
              </w:rPr>
              <w:t>simple report calculation</w:t>
            </w:r>
            <w:r>
              <w:rPr>
                <w:rFonts w:ascii="Arial Narrow" w:hAnsi="Arial Narrow"/>
                <w:sz w:val="20"/>
                <w:szCs w:val="20"/>
              </w:rPr>
              <w:t xml:space="preserve"> (min, max, avg, count)</w:t>
            </w:r>
          </w:p>
          <w:p w:rsidR="00DA6503" w:rsidRPr="00954778" w:rsidRDefault="00DA6503" w:rsidP="00DA6503">
            <w:pPr>
              <w:pStyle w:val="ListParagraph"/>
              <w:numPr>
                <w:ilvl w:val="0"/>
                <w:numId w:val="47"/>
              </w:numPr>
              <w:spacing w:after="0" w:line="240" w:lineRule="auto"/>
              <w:rPr>
                <w:rFonts w:ascii="Arial Narrow" w:hAnsi="Arial Narrow"/>
                <w:sz w:val="20"/>
                <w:szCs w:val="20"/>
              </w:rPr>
            </w:pPr>
            <w:r>
              <w:rPr>
                <w:rFonts w:ascii="Arial Narrow" w:hAnsi="Arial Narrow"/>
                <w:sz w:val="20"/>
                <w:szCs w:val="20"/>
              </w:rPr>
              <w:t xml:space="preserve">Not grouped with simple report calculation plus combination of sorting/selected field options </w:t>
            </w:r>
          </w:p>
          <w:p w:rsidR="00DA6503" w:rsidRPr="00954778" w:rsidRDefault="00DA6503" w:rsidP="00DA6503">
            <w:pPr>
              <w:pStyle w:val="ListParagraph"/>
              <w:numPr>
                <w:ilvl w:val="0"/>
                <w:numId w:val="48"/>
              </w:numPr>
              <w:spacing w:after="0" w:line="240" w:lineRule="auto"/>
              <w:rPr>
                <w:rFonts w:ascii="Arial Narrow" w:hAnsi="Arial Narrow"/>
                <w:sz w:val="20"/>
                <w:szCs w:val="20"/>
              </w:rPr>
            </w:pPr>
            <w:r>
              <w:rPr>
                <w:rFonts w:ascii="Arial Narrow" w:hAnsi="Arial Narrow"/>
                <w:sz w:val="20"/>
                <w:szCs w:val="20"/>
              </w:rPr>
              <w:t>Not grouped with simple report calculations on more than one field</w:t>
            </w:r>
            <w:r w:rsidRPr="00323F3D">
              <w:rPr>
                <w:rFonts w:ascii="Arial Narrow" w:hAnsi="Arial Narrow"/>
                <w:b/>
                <w:sz w:val="20"/>
                <w:szCs w:val="20"/>
              </w:rPr>
              <w:t xml:space="preserve"> or</w:t>
            </w:r>
            <w:r>
              <w:rPr>
                <w:rFonts w:ascii="Arial Narrow" w:hAnsi="Arial Narrow"/>
                <w:b/>
                <w:sz w:val="20"/>
                <w:szCs w:val="20"/>
              </w:rPr>
              <w:t xml:space="preserve"> </w:t>
            </w:r>
            <w:r>
              <w:rPr>
                <w:rFonts w:ascii="Arial Narrow" w:hAnsi="Arial Narrow"/>
                <w:sz w:val="20"/>
                <w:szCs w:val="20"/>
              </w:rPr>
              <w:t>function/concept not in Grade 11 curriculum/transferred from spreadsheet</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Any 1 relevant, meaningful r</w:t>
            </w:r>
            <w:r w:rsidRPr="00954778">
              <w:rPr>
                <w:rFonts w:ascii="Arial Narrow" w:hAnsi="Arial Narrow" w:cstheme="minorHAnsi"/>
                <w:sz w:val="20"/>
                <w:szCs w:val="20"/>
              </w:rPr>
              <w:t xml:space="preserve">eport at level </w:t>
            </w:r>
            <w:r>
              <w:rPr>
                <w:rFonts w:ascii="Arial Narrow" w:hAnsi="Arial Narrow" w:cstheme="minorHAnsi"/>
                <w:sz w:val="20"/>
                <w:szCs w:val="20"/>
              </w:rPr>
              <w:sym w:font="Wingdings" w:char="F084"/>
            </w:r>
            <w:r>
              <w:rPr>
                <w:rFonts w:ascii="Arial Narrow" w:hAnsi="Arial Narrow" w:cstheme="minorHAnsi"/>
                <w:sz w:val="20"/>
                <w:szCs w:val="20"/>
              </w:rPr>
              <w:t xml:space="preserve"> </w:t>
            </w:r>
            <w:r w:rsidRPr="00954778">
              <w:rPr>
                <w:rFonts w:ascii="Arial Narrow" w:hAnsi="Arial Narrow" w:cstheme="minorHAnsi"/>
                <w:sz w:val="20"/>
                <w:szCs w:val="20"/>
              </w:rPr>
              <w:t xml:space="preserve">used correctly </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Any 1 relevant, meaningful report</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3"/>
            </w:r>
            <w:r w:rsidRPr="00954778">
              <w:rPr>
                <w:rFonts w:ascii="Arial Narrow" w:hAnsi="Arial Narrow" w:cstheme="minorHAnsi"/>
                <w:sz w:val="20"/>
                <w:szCs w:val="20"/>
              </w:rPr>
              <w:t xml:space="preserve"> used correctly </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Any 1 relevant, meaningful report</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2"/>
            </w:r>
            <w:r w:rsidRPr="00954778">
              <w:rPr>
                <w:rFonts w:ascii="Arial Narrow" w:hAnsi="Arial Narrow" w:cstheme="minorHAnsi"/>
                <w:sz w:val="20"/>
                <w:szCs w:val="20"/>
              </w:rPr>
              <w:t xml:space="preserve"> used correctly </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report</w:t>
            </w:r>
            <w:r w:rsidRPr="00954778">
              <w:rPr>
                <w:rFonts w:ascii="Arial Narrow" w:hAnsi="Arial Narrow" w:cstheme="minorHAnsi"/>
                <w:sz w:val="20"/>
                <w:szCs w:val="20"/>
              </w:rPr>
              <w:t xml:space="preserve"> at level </w:t>
            </w:r>
            <w:r>
              <w:rPr>
                <w:rFonts w:ascii="Arial Narrow" w:hAnsi="Arial Narrow" w:cstheme="minorHAnsi"/>
                <w:sz w:val="20"/>
                <w:szCs w:val="20"/>
              </w:rPr>
              <w:sym w:font="Wingdings" w:char="F081"/>
            </w:r>
            <w:r w:rsidRPr="00954778">
              <w:rPr>
                <w:rFonts w:ascii="Arial Narrow" w:hAnsi="Arial Narrow" w:cstheme="minorHAnsi"/>
                <w:sz w:val="20"/>
                <w:szCs w:val="20"/>
              </w:rPr>
              <w:t xml:space="preserve"> </w:t>
            </w:r>
            <w:r>
              <w:rPr>
                <w:rFonts w:ascii="Arial Narrow" w:hAnsi="Arial Narrow" w:cstheme="minorHAnsi"/>
                <w:sz w:val="20"/>
                <w:szCs w:val="20"/>
              </w:rPr>
              <w:t>only</w:t>
            </w:r>
          </w:p>
        </w:tc>
        <w:tc>
          <w:tcPr>
            <w:tcW w:w="555" w:type="pct"/>
            <w:gridSpan w:val="3"/>
            <w:tcBorders>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database </w:t>
            </w:r>
            <w:r w:rsidRPr="00C90E33">
              <w:rPr>
                <w:rFonts w:ascii="Arial Narrow" w:hAnsi="Arial Narrow" w:cstheme="minorHAnsi"/>
                <w:b/>
                <w:sz w:val="20"/>
                <w:szCs w:val="20"/>
              </w:rPr>
              <w:t>or</w:t>
            </w:r>
          </w:p>
          <w:p w:rsidR="00DA6503" w:rsidRPr="00954778" w:rsidRDefault="00DA6503" w:rsidP="00DA6503">
            <w:pPr>
              <w:numPr>
                <w:ilvl w:val="0"/>
                <w:numId w:val="44"/>
              </w:numPr>
              <w:tabs>
                <w:tab w:val="left" w:pos="370"/>
              </w:tabs>
              <w:ind w:left="176" w:hanging="176"/>
              <w:rPr>
                <w:rFonts w:ascii="Arial Narrow" w:hAnsi="Arial Narrow" w:cstheme="minorHAnsi"/>
                <w:sz w:val="20"/>
                <w:szCs w:val="20"/>
              </w:rPr>
            </w:pPr>
            <w:r w:rsidRPr="00954778">
              <w:rPr>
                <w:rFonts w:ascii="Arial Narrow" w:hAnsi="Arial Narrow" w:cstheme="minorHAnsi"/>
                <w:sz w:val="20"/>
                <w:szCs w:val="20"/>
              </w:rPr>
              <w:t xml:space="preserve"> </w:t>
            </w:r>
            <w:r>
              <w:rPr>
                <w:rFonts w:ascii="Arial Narrow" w:hAnsi="Arial Narrow" w:cstheme="minorHAnsi"/>
                <w:sz w:val="20"/>
                <w:szCs w:val="20"/>
              </w:rPr>
              <w:t>N</w:t>
            </w:r>
            <w:r w:rsidRPr="00954778">
              <w:rPr>
                <w:rFonts w:ascii="Arial Narrow" w:hAnsi="Arial Narrow" w:cstheme="minorHAnsi"/>
                <w:sz w:val="20"/>
                <w:szCs w:val="20"/>
              </w:rPr>
              <w:t xml:space="preserve">o </w:t>
            </w:r>
            <w:r>
              <w:rPr>
                <w:rFonts w:ascii="Arial Narrow" w:hAnsi="Arial Narrow" w:cstheme="minorHAnsi"/>
                <w:sz w:val="20"/>
                <w:szCs w:val="20"/>
              </w:rPr>
              <w:t xml:space="preserve">relevant, appropriate </w:t>
            </w:r>
            <w:r w:rsidRPr="00954778">
              <w:rPr>
                <w:rFonts w:ascii="Arial Narrow" w:hAnsi="Arial Narrow" w:cstheme="minorHAnsi"/>
                <w:sz w:val="20"/>
                <w:szCs w:val="20"/>
              </w:rPr>
              <w:t>report</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Pr>
                <w:rFonts w:ascii="Arial Narrow" w:hAnsi="Arial Narrow"/>
                <w:b/>
                <w:sz w:val="20"/>
                <w:szCs w:val="20"/>
              </w:rPr>
              <w:t>11</w:t>
            </w:r>
          </w:p>
        </w:tc>
        <w:tc>
          <w:tcPr>
            <w:tcW w:w="4663" w:type="pct"/>
            <w:gridSpan w:val="12"/>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EVIDENCE AND ORGANISATION OF DOCUMENTS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 xml:space="preserve">Format and organisation of material/evidence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Electronic and/or hard copies of all documents/files (including spreadsheet and database) available</w:t>
            </w:r>
          </w:p>
          <w:p w:rsidR="00DA6503"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All organised into a logic folder structure, clearly named and easy to find/navigate</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Meaningful folder and file names used</w:t>
            </w:r>
          </w:p>
        </w:tc>
        <w:tc>
          <w:tcPr>
            <w:tcW w:w="316" w:type="pct"/>
            <w:shd w:val="clear" w:color="auto" w:fill="auto"/>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gridSpan w:val="2"/>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3 aspects</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aspects</w:t>
            </w:r>
          </w:p>
        </w:tc>
        <w:tc>
          <w:tcPr>
            <w:tcW w:w="555" w:type="pct"/>
            <w:gridSpan w:val="3"/>
            <w:tcBorders>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evidence </w:t>
            </w:r>
            <w:r w:rsidRPr="00954778">
              <w:rPr>
                <w:rFonts w:ascii="Arial Narrow" w:hAnsi="Arial Narrow" w:cstheme="minorHAnsi"/>
                <w:b/>
                <w:sz w:val="20"/>
                <w:szCs w:val="20"/>
              </w:rPr>
              <w:t>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w:t>
            </w:r>
            <w:r w:rsidRPr="00954778">
              <w:rPr>
                <w:rFonts w:ascii="Arial Narrow" w:hAnsi="Arial Narrow" w:cstheme="minorHAnsi"/>
                <w:sz w:val="20"/>
                <w:szCs w:val="20"/>
              </w:rPr>
              <w:t xml:space="preserve"> the 3 aspects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r>
              <w:rPr>
                <w:rFonts w:ascii="Arial Narrow" w:hAnsi="Arial Narrow"/>
                <w:b/>
                <w:sz w:val="20"/>
                <w:szCs w:val="20"/>
              </w:rPr>
              <w:t>2</w:t>
            </w:r>
          </w:p>
        </w:tc>
        <w:tc>
          <w:tcPr>
            <w:tcW w:w="4663" w:type="pct"/>
            <w:gridSpan w:val="12"/>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w:t>
            </w:r>
            <w:r w:rsidRPr="00954778">
              <w:rPr>
                <w:rFonts w:ascii="Arial Narrow" w:hAnsi="Arial Narrow"/>
                <w:sz w:val="20"/>
                <w:szCs w:val="20"/>
              </w:rPr>
              <w:t xml:space="preserve">  </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One word processing document that contains all information required for phase 1 (including a copy of the questionnaire as an annexure but excluding other information sources) and that provides hyperlinks to other files/evidence/sources to facilitate easy navigation and easy access to all other files/evidence/sources</w:t>
            </w:r>
          </w:p>
        </w:tc>
        <w:tc>
          <w:tcPr>
            <w:tcW w:w="204" w:type="pct"/>
            <w:vMerge w:val="restart"/>
            <w:tcBorders>
              <w:left w:val="single" w:sz="4" w:space="0" w:color="auto"/>
            </w:tcBorders>
            <w:shd w:val="clear" w:color="auto" w:fill="FFFFFF" w:themeFill="background1"/>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 xml:space="preserve">All required work/information for phase 1 presented as a single (1) document </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Includes screen shot of folder structure</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 xml:space="preserve">Hyperlinks in document and/or source table lead to relevant information/sources and work/open correctly </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all 3 aspects </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w:t>
            </w:r>
            <w:r w:rsidR="00E5107C">
              <w:rPr>
                <w:rFonts w:ascii="Arial Narrow" w:hAnsi="Arial Narrow" w:cstheme="minorHAnsi"/>
                <w:sz w:val="20"/>
                <w:szCs w:val="20"/>
              </w:rPr>
              <w:t xml:space="preserve">… </w:t>
            </w:r>
            <w:r w:rsidRPr="00954778">
              <w:rPr>
                <w:rFonts w:ascii="Arial Narrow" w:hAnsi="Arial Narrow" w:cstheme="minorHAnsi"/>
                <w:sz w:val="20"/>
                <w:szCs w:val="20"/>
              </w:rPr>
              <w:t xml:space="preserve">ects </w:t>
            </w:r>
          </w:p>
        </w:tc>
        <w:tc>
          <w:tcPr>
            <w:tcW w:w="555" w:type="pct"/>
            <w:gridSpan w:val="2"/>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1 of the 3 aspects</w:t>
            </w:r>
          </w:p>
        </w:tc>
        <w:tc>
          <w:tcPr>
            <w:tcW w:w="555" w:type="pct"/>
            <w:gridSpan w:val="3"/>
            <w:tcBorders>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 document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lastRenderedPageBreak/>
              <w:t>1</w:t>
            </w:r>
            <w:r>
              <w:rPr>
                <w:rFonts w:ascii="Arial Narrow" w:hAnsi="Arial Narrow"/>
                <w:b/>
                <w:sz w:val="20"/>
                <w:szCs w:val="20"/>
              </w:rPr>
              <w:t>3</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 – TECHNICAL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structured, legi</w:t>
            </w:r>
            <w:r>
              <w:rPr>
                <w:rFonts w:ascii="Arial Narrow" w:hAnsi="Arial Narrow"/>
                <w:sz w:val="20"/>
                <w:szCs w:val="20"/>
              </w:rPr>
              <w:t xml:space="preserve">ble, professional document </w:t>
            </w:r>
            <w:r w:rsidRPr="00954778">
              <w:rPr>
                <w:rFonts w:ascii="Arial Narrow" w:hAnsi="Arial Narrow" w:cstheme="minorHAnsi"/>
                <w:sz w:val="20"/>
                <w:szCs w:val="20"/>
              </w:rPr>
              <w:t>that uses sound and correct word processing principles and techniques</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c>
          <w:tcPr>
            <w:tcW w:w="133" w:type="pct"/>
            <w:vMerge/>
            <w:tcBorders>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Appropriate, readable fonts, size and number (not more than two). Headings given due prominence (also in tables)</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Appropriate line and paragraph spacing (no ‘empty’ paragraphs)</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 xml:space="preserve">Appropriate word spacing (not two or more spaces between words or after punctuation marks) and punctuation (period at end of sentence, capital letter </w:t>
            </w:r>
            <w:r>
              <w:rPr>
                <w:rFonts w:ascii="Arial Narrow" w:hAnsi="Arial Narrow"/>
                <w:sz w:val="20"/>
                <w:szCs w:val="20"/>
              </w:rPr>
              <w:t xml:space="preserve">at </w:t>
            </w:r>
            <w:r w:rsidRPr="00954778">
              <w:rPr>
                <w:rFonts w:ascii="Arial Narrow" w:hAnsi="Arial Narrow"/>
                <w:sz w:val="20"/>
                <w:szCs w:val="20"/>
              </w:rPr>
              <w:t>beginning</w:t>
            </w:r>
            <w:r>
              <w:rPr>
                <w:rFonts w:ascii="Arial Narrow" w:hAnsi="Arial Narrow"/>
                <w:sz w:val="20"/>
                <w:szCs w:val="20"/>
              </w:rPr>
              <w:t xml:space="preserve"> of sentence)</w:t>
            </w:r>
            <w:r w:rsidRPr="00954778">
              <w:rPr>
                <w:rFonts w:ascii="Arial Narrow" w:hAnsi="Arial Narrow"/>
                <w:sz w:val="20"/>
                <w:szCs w:val="20"/>
              </w:rPr>
              <w:t xml:space="preserve"> </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No spelling or grammar mistakes</w:t>
            </w:r>
          </w:p>
          <w:p w:rsidR="00DA6503" w:rsidRPr="00954778" w:rsidRDefault="00DA6503" w:rsidP="00DA6503">
            <w:pPr>
              <w:pStyle w:val="ListParagraph"/>
              <w:numPr>
                <w:ilvl w:val="0"/>
                <w:numId w:val="43"/>
              </w:numPr>
              <w:spacing w:after="0" w:line="240" w:lineRule="auto"/>
              <w:rPr>
                <w:rFonts w:ascii="Arial Narrow" w:hAnsi="Arial Narrow"/>
                <w:sz w:val="20"/>
                <w:szCs w:val="20"/>
              </w:rPr>
            </w:pPr>
            <w:r w:rsidRPr="00954778">
              <w:rPr>
                <w:rFonts w:ascii="Arial Narrow" w:hAnsi="Arial Narrow"/>
                <w:sz w:val="20"/>
                <w:szCs w:val="20"/>
              </w:rPr>
              <w:t>Consistent formatting throughout</w:t>
            </w:r>
          </w:p>
        </w:tc>
        <w:tc>
          <w:tcPr>
            <w:tcW w:w="316" w:type="pct"/>
            <w:tcBorders>
              <w:bottom w:val="single" w:sz="4" w:space="0" w:color="auto"/>
            </w:tcBorders>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5 aspects</w:t>
            </w:r>
          </w:p>
        </w:tc>
        <w:tc>
          <w:tcPr>
            <w:tcW w:w="555" w:type="pct"/>
            <w:tcBorders>
              <w:bottom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4 of the 5 aspects</w:t>
            </w:r>
          </w:p>
        </w:tc>
        <w:tc>
          <w:tcPr>
            <w:tcW w:w="555" w:type="pct"/>
            <w:tcBorders>
              <w:bottom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3 of the 5 aspects</w:t>
            </w:r>
          </w:p>
        </w:tc>
        <w:tc>
          <w:tcPr>
            <w:tcW w:w="555" w:type="pct"/>
            <w:tcBorders>
              <w:bottom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5 aspects</w:t>
            </w:r>
          </w:p>
        </w:tc>
        <w:tc>
          <w:tcPr>
            <w:tcW w:w="555" w:type="pct"/>
            <w:tcBorders>
              <w:bottom w:val="single" w:sz="4" w:space="0" w:color="auto"/>
              <w:right w:val="single" w:sz="4" w:space="0" w:color="auto"/>
            </w:tcBorders>
          </w:tcPr>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document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Contains less than 2 of the 5 aspects </w:t>
            </w:r>
            <w:r w:rsidRPr="00954778">
              <w:rPr>
                <w:rFonts w:ascii="Arial Narrow" w:hAnsi="Arial Narrow" w:cstheme="minorHAnsi"/>
                <w:b/>
                <w:sz w:val="20"/>
                <w:szCs w:val="20"/>
              </w:rPr>
              <w:t>or</w:t>
            </w:r>
          </w:p>
          <w:p w:rsidR="00DA6503" w:rsidRPr="00954778" w:rsidRDefault="00DA6503" w:rsidP="00DA6503">
            <w:pPr>
              <w:pStyle w:val="ListParagraph"/>
              <w:numPr>
                <w:ilvl w:val="0"/>
                <w:numId w:val="4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Totally unstructured, not readable or unprofessional</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CC5260">
        <w:trPr>
          <w:cantSplit/>
        </w:trPr>
        <w:tc>
          <w:tcPr>
            <w:tcW w:w="1705" w:type="pct"/>
            <w:gridSpan w:val="2"/>
            <w:tcBorders>
              <w:top w:val="single" w:sz="4" w:space="0" w:color="auto"/>
              <w:bottom w:val="single" w:sz="4" w:space="0" w:color="auto"/>
            </w:tcBorders>
          </w:tcPr>
          <w:p w:rsidR="00EF3A0E" w:rsidRPr="00954778" w:rsidRDefault="00EF3A0E" w:rsidP="002B2B47">
            <w:pPr>
              <w:jc w:val="right"/>
              <w:rPr>
                <w:rFonts w:ascii="Arial Narrow" w:hAnsi="Arial Narrow" w:cstheme="minorHAnsi"/>
                <w:b/>
                <w:sz w:val="20"/>
                <w:szCs w:val="20"/>
              </w:rPr>
            </w:pPr>
          </w:p>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EF3A0E" w:rsidRPr="00954778" w:rsidRDefault="00EF3A0E" w:rsidP="002B2B47">
            <w:pPr>
              <w:jc w:val="center"/>
              <w:rPr>
                <w:rFonts w:ascii="Arial Narrow" w:hAnsi="Arial Narrow" w:cstheme="minorHAnsi"/>
                <w:b/>
                <w:sz w:val="20"/>
                <w:szCs w:val="20"/>
              </w:rPr>
            </w:pPr>
            <w:r w:rsidRPr="00954778">
              <w:rPr>
                <w:rFonts w:ascii="Arial Narrow" w:hAnsi="Arial Narrow" w:cstheme="minorHAnsi"/>
                <w:b/>
                <w:sz w:val="20"/>
                <w:szCs w:val="20"/>
              </w:rPr>
              <w:t>4</w:t>
            </w:r>
            <w:r>
              <w:rPr>
                <w:rFonts w:ascii="Arial Narrow" w:hAnsi="Arial Narrow" w:cstheme="minorHAnsi"/>
                <w:b/>
                <w:sz w:val="20"/>
                <w:szCs w:val="20"/>
              </w:rPr>
              <w:t>6</w:t>
            </w:r>
          </w:p>
        </w:tc>
        <w:tc>
          <w:tcPr>
            <w:tcW w:w="2775" w:type="pct"/>
            <w:gridSpan w:val="5"/>
            <w:tcBorders>
              <w:top w:val="single" w:sz="4" w:space="0" w:color="auto"/>
              <w:bottom w:val="single" w:sz="4" w:space="0" w:color="auto"/>
            </w:tcBorders>
            <w:vAlign w:val="center"/>
          </w:tcPr>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MARK OBTAINED</w:t>
            </w:r>
          </w:p>
        </w:tc>
        <w:tc>
          <w:tcPr>
            <w:tcW w:w="204" w:type="pct"/>
            <w:vAlign w:val="center"/>
          </w:tcPr>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tc>
      </w:tr>
      <w:tr w:rsidR="00DA6503" w:rsidRPr="00954778" w:rsidTr="008048B3">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DA6503" w:rsidRPr="00954778" w:rsidDel="001A3054" w:rsidRDefault="00DA6503" w:rsidP="002B2B47">
            <w:pPr>
              <w:rPr>
                <w:rFonts w:ascii="Arial Narrow" w:hAnsi="Arial Narrow" w:cstheme="minorHAnsi"/>
                <w:b/>
                <w:sz w:val="20"/>
                <w:szCs w:val="20"/>
              </w:rPr>
            </w:pPr>
          </w:p>
        </w:tc>
      </w:tr>
    </w:tbl>
    <w:p w:rsidR="00DA6503" w:rsidRPr="005B728F" w:rsidRDefault="00DA6503" w:rsidP="002B2B47"/>
    <w:p w:rsidR="00FC5486" w:rsidRDefault="00FC5486">
      <w:pPr>
        <w:rPr>
          <w:rFonts w:ascii="Cambria" w:hAnsi="Cambria"/>
          <w:b/>
          <w:spacing w:val="20"/>
          <w:sz w:val="28"/>
          <w:szCs w:val="28"/>
          <w:lang w:val="en-ZA" w:eastAsia="en-US" w:bidi="en-US"/>
        </w:rPr>
        <w:sectPr w:rsidR="00FC5486" w:rsidSect="003A31C0">
          <w:headerReference w:type="default" r:id="rId19"/>
          <w:pgSz w:w="16839" w:h="11907" w:orient="landscape" w:code="9"/>
          <w:pgMar w:top="680" w:right="680" w:bottom="680" w:left="680" w:header="720" w:footer="720" w:gutter="0"/>
          <w:cols w:space="720"/>
          <w:docGrid w:linePitch="326"/>
        </w:sectPr>
      </w:pPr>
    </w:p>
    <w:p w:rsidR="002B2B47" w:rsidRPr="00DA6503" w:rsidRDefault="002B2B47" w:rsidP="002B2B47">
      <w:pPr>
        <w:rPr>
          <w:rFonts w:ascii="Cambria" w:hAnsi="Cambria"/>
          <w:b/>
          <w:spacing w:val="20"/>
          <w:szCs w:val="28"/>
          <w:lang w:val="en-ZA" w:eastAsia="en-US" w:bidi="en-US"/>
        </w:rPr>
      </w:pPr>
    </w:p>
    <w:p w:rsidR="002B2B47" w:rsidRPr="007B62B0" w:rsidRDefault="002B2B47"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2B2B47" w:rsidRDefault="002B2B47" w:rsidP="002B2B47">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1A0031">
        <w:rPr>
          <w:rFonts w:ascii="Calibri" w:hAnsi="Calibri"/>
          <w:sz w:val="22"/>
          <w:szCs w:val="22"/>
          <w:lang w:val="en-ZA"/>
        </w:rPr>
        <w:t>T</w:t>
      </w:r>
      <w:r w:rsidRPr="007B62B0">
        <w:rPr>
          <w:rFonts w:ascii="Calibri" w:hAnsi="Calibri"/>
          <w:sz w:val="22"/>
          <w:szCs w:val="22"/>
        </w:rPr>
        <w:t>he number of ticks in this second column does not always determine the mark obtained in columns 4 to 8. Relate the criteria to the mark, e.g</w:t>
      </w:r>
      <w:r w:rsidR="00584F0E">
        <w:rPr>
          <w:rFonts w:ascii="Calibri" w:hAnsi="Calibri"/>
          <w:sz w:val="22"/>
          <w:szCs w:val="22"/>
        </w:rPr>
        <w:t xml:space="preserve">. in item 1, if answers to all </w:t>
      </w:r>
      <w:r w:rsidR="00584F0E">
        <w:rPr>
          <w:rFonts w:ascii="Calibri" w:hAnsi="Calibri"/>
          <w:sz w:val="22"/>
          <w:szCs w:val="22"/>
          <w:lang w:val="en-ZA"/>
        </w:rPr>
        <w:t>3</w:t>
      </w:r>
      <w:r w:rsidRPr="007B62B0">
        <w:rPr>
          <w:rFonts w:ascii="Calibri" w:hAnsi="Calibri"/>
          <w:sz w:val="22"/>
          <w:szCs w:val="22"/>
        </w:rPr>
        <w:t xml:space="preserve"> questions are evident, then a mark of 4 is awarded.  </w:t>
      </w:r>
    </w:p>
    <w:p w:rsidR="00DA1EFF" w:rsidRDefault="00DA1EFF" w:rsidP="002B2B47">
      <w:pPr>
        <w:spacing w:line="264" w:lineRule="auto"/>
        <w:ind w:left="720" w:hanging="720"/>
        <w:rPr>
          <w:rFonts w:ascii="Calibri" w:hAnsi="Calibri"/>
          <w:b/>
          <w:sz w:val="22"/>
          <w:szCs w:val="22"/>
          <w:lang w:val="en-ZA"/>
        </w:rPr>
      </w:pPr>
    </w:p>
    <w:p w:rsidR="002B2B47" w:rsidRPr="00DA1EFF" w:rsidRDefault="00DA1EFF" w:rsidP="002B2B47">
      <w:pPr>
        <w:spacing w:line="264" w:lineRule="auto"/>
        <w:ind w:left="720" w:hanging="720"/>
        <w:rPr>
          <w:rFonts w:ascii="Calibri" w:hAnsi="Calibri"/>
          <w:b/>
          <w:sz w:val="22"/>
          <w:szCs w:val="22"/>
          <w:lang w:val="en-ZA"/>
        </w:rPr>
      </w:pPr>
      <w:r w:rsidRPr="00DA1EFF">
        <w:rPr>
          <w:rFonts w:ascii="Calibri" w:hAnsi="Calibri"/>
          <w:b/>
          <w:sz w:val="22"/>
          <w:szCs w:val="22"/>
          <w:lang w:val="en-ZA"/>
        </w:rPr>
        <w:t>REPORT</w:t>
      </w:r>
    </w:p>
    <w:tbl>
      <w:tblPr>
        <w:tblStyle w:val="TableGrid"/>
        <w:tblW w:w="5000" w:type="pct"/>
        <w:tblLayout w:type="fixed"/>
        <w:tblLook w:val="04A0" w:firstRow="1" w:lastRow="0" w:firstColumn="1" w:lastColumn="0" w:noHBand="0" w:noVBand="1"/>
      </w:tblPr>
      <w:tblGrid>
        <w:gridCol w:w="442"/>
        <w:gridCol w:w="4912"/>
        <w:gridCol w:w="988"/>
        <w:gridCol w:w="1682"/>
        <w:gridCol w:w="1683"/>
        <w:gridCol w:w="1683"/>
        <w:gridCol w:w="1683"/>
        <w:gridCol w:w="1683"/>
        <w:gridCol w:w="939"/>
      </w:tblGrid>
      <w:tr w:rsidR="00F41ACC"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F41ACC">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INTRODUCTION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Clear, concise introduction providing background information that tells the reader what the report is about. Clearly states the problem, purpose and the focus of the investigation. Answers the questions: What is the problem? What was the purpose of the investigation/Why did you do the investigation? What was your focus (which aspects did you investigate)?</w:t>
            </w:r>
          </w:p>
        </w:tc>
        <w:tc>
          <w:tcPr>
            <w:tcW w:w="299"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Clear overview of problem</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Purpose of the investigation clearly stated </w:t>
            </w:r>
          </w:p>
          <w:p w:rsidR="002B2B47" w:rsidRPr="001F6BAC" w:rsidRDefault="002B2B47" w:rsidP="002B2B47">
            <w:pPr>
              <w:pStyle w:val="ListParagraph"/>
              <w:numPr>
                <w:ilvl w:val="0"/>
                <w:numId w:val="36"/>
              </w:numPr>
              <w:spacing w:after="0" w:line="240" w:lineRule="auto"/>
              <w:rPr>
                <w:rFonts w:ascii="Arial Narrow" w:hAnsi="Arial Narrow" w:cstheme="minorHAnsi"/>
                <w:sz w:val="20"/>
                <w:szCs w:val="20"/>
              </w:rPr>
            </w:pPr>
            <w:r w:rsidRPr="001F6BAC">
              <w:rPr>
                <w:rFonts w:ascii="Arial Narrow" w:hAnsi="Arial Narrow" w:cstheme="minorHAnsi"/>
                <w:sz w:val="20"/>
                <w:szCs w:val="20"/>
              </w:rPr>
              <w:t>Clear focus: which aspects investigated</w:t>
            </w:r>
          </w:p>
        </w:tc>
        <w:tc>
          <w:tcPr>
            <w:tcW w:w="315"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and no other/ unnecessary information</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but with other/ unnecessary information</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stated</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stated</w:t>
            </w:r>
          </w:p>
          <w:p w:rsidR="002B2B47" w:rsidRPr="0083243A" w:rsidRDefault="002B2B47" w:rsidP="002B2B47">
            <w:pPr>
              <w:pStyle w:val="ListParagraph"/>
              <w:ind w:left="176"/>
              <w:rPr>
                <w:rFonts w:ascii="Arial Narrow" w:hAnsi="Arial Narrow" w:cstheme="minorHAnsi"/>
                <w:sz w:val="20"/>
                <w:szCs w:val="20"/>
              </w:rPr>
            </w:pPr>
            <w:r w:rsidRPr="0083243A">
              <w:rPr>
                <w:rFonts w:ascii="Arial Narrow" w:hAnsi="Arial Narrow" w:cstheme="minorHAnsi"/>
                <w:sz w:val="20"/>
                <w:szCs w:val="20"/>
              </w:rPr>
              <w:t>(only copy of task definition)</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stated</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ORGANISATION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Content is organised using meaningful headings similar to headings in phase 1. Headings group appropriate, relevant information together. Body paragraphs for each heading discuss the investigation.</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At least four appropriate headings relevant to the investigation </w:t>
            </w:r>
          </w:p>
          <w:p w:rsidR="002B2B47" w:rsidRPr="0083243A" w:rsidRDefault="002B2B47" w:rsidP="002B2B47">
            <w:pPr>
              <w:pStyle w:val="ListParagraph"/>
              <w:numPr>
                <w:ilvl w:val="0"/>
                <w:numId w:val="36"/>
              </w:numPr>
              <w:spacing w:after="0" w:line="240" w:lineRule="auto"/>
              <w:rPr>
                <w:rFonts w:ascii="Arial Narrow" w:hAnsi="Arial Narrow"/>
                <w:sz w:val="20"/>
                <w:szCs w:val="20"/>
              </w:rPr>
            </w:pPr>
            <w:r w:rsidRPr="0083243A">
              <w:rPr>
                <w:rFonts w:ascii="Arial Narrow" w:hAnsi="Arial Narrow" w:cstheme="minorHAnsi"/>
                <w:sz w:val="20"/>
                <w:szCs w:val="20"/>
              </w:rPr>
              <w:t xml:space="preserve">Relevant information grouped together under the appropriate headings </w:t>
            </w:r>
          </w:p>
          <w:p w:rsidR="002B2B47" w:rsidRPr="0083243A" w:rsidRDefault="002B2B47" w:rsidP="002B2B47">
            <w:pPr>
              <w:pStyle w:val="ListParagraph"/>
              <w:numPr>
                <w:ilvl w:val="0"/>
                <w:numId w:val="36"/>
              </w:numPr>
              <w:spacing w:after="0" w:line="240" w:lineRule="auto"/>
              <w:rPr>
                <w:rFonts w:ascii="Arial Narrow" w:hAnsi="Arial Narrow"/>
                <w:sz w:val="20"/>
                <w:szCs w:val="20"/>
              </w:rPr>
            </w:pPr>
            <w:r w:rsidRPr="0083243A">
              <w:rPr>
                <w:rFonts w:ascii="Arial Narrow" w:hAnsi="Arial Narrow" w:cstheme="minorHAnsi"/>
                <w:sz w:val="20"/>
                <w:szCs w:val="20"/>
              </w:rPr>
              <w:t>Headings same as/similar to headings in phase one</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shd w:val="clear" w:color="auto" w:fill="BFBFBF" w:themeFill="background1" w:themeFillShade="BF"/>
          </w:tcPr>
          <w:p w:rsidR="002B2B47" w:rsidRPr="0083243A" w:rsidRDefault="002B2B47" w:rsidP="002B2B47">
            <w:pPr>
              <w:rPr>
                <w:rFonts w:ascii="Arial Narrow" w:hAnsi="Arial Narrow" w:cstheme="minorHAnsi"/>
                <w:sz w:val="20"/>
                <w:szCs w:val="20"/>
              </w:rPr>
            </w:pP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present or correctly done </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REPORT – DISCUSSION (BODY) – INFORMATION USED, CONTENT RELEVANCE AND FLOW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Information used from phase 1 and 2 (summaries, questionnaire, spreadsheet and database) and all information/data/graphics (graphs, charts, pictures) used are relevant to the investigation/</w:t>
            </w:r>
            <w:r w:rsidR="00F41ACC">
              <w:rPr>
                <w:rFonts w:ascii="Arial Narrow" w:hAnsi="Arial Narrow" w:cstheme="minorHAnsi"/>
                <w:sz w:val="20"/>
                <w:szCs w:val="20"/>
                <w:lang w:val="en-ZA"/>
              </w:rPr>
              <w:t xml:space="preserve"> </w:t>
            </w:r>
            <w:r w:rsidRPr="0083243A">
              <w:rPr>
                <w:rFonts w:ascii="Arial Narrow" w:hAnsi="Arial Narrow" w:cstheme="minorHAnsi"/>
                <w:sz w:val="20"/>
                <w:szCs w:val="20"/>
              </w:rPr>
              <w:t xml:space="preserve">supportive of different aspects within the investigation. The information is logically sequenced and flows naturally from one aspect to the next to ensure easy reading and clear understanding. </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All information are relevant</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Relevant, appropriate data/information used from all processing in phase 1 and 2 </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All graphics used are relevant </w:t>
            </w:r>
          </w:p>
          <w:p w:rsidR="002B2B47" w:rsidRPr="0083243A" w:rsidRDefault="002B2B47" w:rsidP="002B2B47">
            <w:pPr>
              <w:pStyle w:val="ListParagraph"/>
              <w:numPr>
                <w:ilvl w:val="0"/>
                <w:numId w:val="36"/>
              </w:numPr>
              <w:spacing w:after="0" w:line="240" w:lineRule="auto"/>
              <w:ind w:left="357"/>
              <w:rPr>
                <w:rFonts w:ascii="Arial Narrow" w:hAnsi="Arial Narrow" w:cstheme="minorHAnsi"/>
                <w:sz w:val="20"/>
                <w:szCs w:val="20"/>
              </w:rPr>
            </w:pPr>
            <w:r w:rsidRPr="0083243A">
              <w:rPr>
                <w:rFonts w:ascii="Arial Narrow" w:hAnsi="Arial Narrow" w:cstheme="minorHAnsi"/>
                <w:sz w:val="20"/>
                <w:szCs w:val="20"/>
              </w:rPr>
              <w:t xml:space="preserve">All information logically sequenced and </w:t>
            </w:r>
          </w:p>
          <w:p w:rsidR="002B2B47" w:rsidRPr="0083243A" w:rsidRDefault="002B2B47" w:rsidP="002B2B47">
            <w:pPr>
              <w:pStyle w:val="ListParagraph"/>
              <w:spacing w:after="0"/>
              <w:ind w:left="357"/>
              <w:rPr>
                <w:rFonts w:ascii="Arial Narrow" w:hAnsi="Arial Narrow" w:cstheme="minorHAnsi"/>
                <w:sz w:val="20"/>
                <w:szCs w:val="20"/>
              </w:rPr>
            </w:pPr>
            <w:r w:rsidRPr="0083243A">
              <w:rPr>
                <w:rFonts w:ascii="Arial Narrow" w:hAnsi="Arial Narrow" w:cstheme="minorHAnsi"/>
                <w:sz w:val="20"/>
                <w:szCs w:val="20"/>
              </w:rPr>
              <w:t xml:space="preserve"> flows naturally from one heading/ paragraph to next</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F41ACC">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Easy to read and understand – reader has a clear understanding </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I of the 4 aspects clearly present</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4</w:t>
            </w:r>
          </w:p>
        </w:tc>
        <w:tc>
          <w:tcPr>
            <w:tcW w:w="4560" w:type="pct"/>
            <w:gridSpan w:val="7"/>
            <w:tcBorders>
              <w:left w:val="single" w:sz="4" w:space="0" w:color="auto"/>
              <w:right w:val="single" w:sz="4" w:space="0" w:color="auto"/>
            </w:tcBorders>
            <w:vAlign w:val="center"/>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ARGUMENTS &amp; SUPPORTING INFORMATION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Discussion contains at least three relevant, appropriate arguments/claims related to the investigation that are supported by data/information gathered and processed (charts/graphs/queries/reports, etc.) or manipulated (combined, integrated and synthesised from various sources) and includes a meaningful explanation of how or why the data/information supports the argument/claim (connects data/information to argument/claim)</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At least 3 appropriate claims/arguments that are relevant to the investigation</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All claims/arguments are supported by relevant, appropriate data/information</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Meaningful explanation of how or why the evidence supports the argument/claim </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all claims/ arguments</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most claims/ arguments</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2 aspects clearly present for all claims/ arguments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only 1 claim/argument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aspect clearly present for all claims/ arguments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aspects clearly present for some claims/</w:t>
            </w:r>
            <w:r w:rsidRPr="0083243A">
              <w:rPr>
                <w:rFonts w:ascii="Arial Narrow" w:hAnsi="Arial Narrow" w:cstheme="minorHAnsi"/>
                <w:sz w:val="20"/>
                <w:szCs w:val="20"/>
              </w:rPr>
              <w:br/>
              <w:t>arguments</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Claims/ arguments not meaningful / totally irrelevant</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5</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REPORT – FINDINGS/RECOMMENDATIONS</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All findings/recommendations are clear and effectively address the original problem/investigation. The findings/recommendations convey knowledge gained and learner’s understanding of the problem and investigation, as well as some new/thoughtful ideas/insights that address the problem.</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stated</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and effectively address/support the original problem/investigation</w:t>
            </w:r>
          </w:p>
          <w:p w:rsidR="002B2B47" w:rsidRPr="0083243A" w:rsidRDefault="002B2B47" w:rsidP="002B2B47">
            <w:pPr>
              <w:pStyle w:val="ListParagraph"/>
              <w:numPr>
                <w:ilvl w:val="0"/>
                <w:numId w:val="36"/>
              </w:numPr>
              <w:spacing w:after="0" w:line="240" w:lineRule="auto"/>
              <w:rPr>
                <w:rFonts w:ascii="Arial Narrow" w:hAnsi="Arial Narrow"/>
                <w:sz w:val="20"/>
                <w:szCs w:val="20"/>
              </w:rPr>
            </w:pPr>
            <w:r w:rsidRPr="0083243A">
              <w:rPr>
                <w:rFonts w:ascii="Arial Narrow" w:hAnsi="Arial Narrow" w:cstheme="minorHAnsi"/>
                <w:sz w:val="20"/>
                <w:szCs w:val="20"/>
              </w:rPr>
              <w:t>All findings/recommendations convey knowledge gained/understanding of the problem and investigation</w:t>
            </w:r>
          </w:p>
          <w:p w:rsidR="002B2B47" w:rsidRPr="0083243A" w:rsidRDefault="002B2B47" w:rsidP="00A46652">
            <w:pPr>
              <w:pStyle w:val="ListParagraph"/>
              <w:numPr>
                <w:ilvl w:val="0"/>
                <w:numId w:val="36"/>
              </w:numPr>
              <w:spacing w:after="0" w:line="240" w:lineRule="auto"/>
              <w:rPr>
                <w:rFonts w:ascii="Arial Narrow" w:hAnsi="Arial Narrow"/>
                <w:sz w:val="20"/>
                <w:szCs w:val="20"/>
              </w:rPr>
            </w:pPr>
            <w:r w:rsidRPr="0083243A">
              <w:rPr>
                <w:rFonts w:ascii="Arial Narrow" w:hAnsi="Arial Narrow" w:cstheme="minorHAnsi"/>
                <w:sz w:val="20"/>
                <w:szCs w:val="20"/>
              </w:rPr>
              <w:t xml:space="preserve">Findings/recommendations </w:t>
            </w:r>
            <w:r w:rsidRPr="0083243A">
              <w:rPr>
                <w:rFonts w:ascii="Arial Narrow" w:hAnsi="Arial Narrow" w:cstheme="minorHAnsi"/>
                <w:sz w:val="20"/>
                <w:szCs w:val="20"/>
                <w:u w:val="single"/>
              </w:rPr>
              <w:t>include</w:t>
            </w:r>
            <w:r w:rsidRPr="0083243A">
              <w:rPr>
                <w:rFonts w:ascii="Arial Narrow" w:hAnsi="Arial Narrow" w:cstheme="minorHAnsi"/>
                <w:sz w:val="20"/>
                <w:szCs w:val="20"/>
              </w:rPr>
              <w:t xml:space="preserve"> some new/</w:t>
            </w:r>
            <w:r>
              <w:rPr>
                <w:rFonts w:ascii="Arial Narrow" w:hAnsi="Arial Narrow" w:cstheme="minorHAnsi"/>
                <w:sz w:val="20"/>
                <w:szCs w:val="20"/>
              </w:rPr>
              <w:t xml:space="preserve"> </w:t>
            </w:r>
            <w:r w:rsidRPr="0083243A">
              <w:rPr>
                <w:rFonts w:ascii="Arial Narrow" w:hAnsi="Arial Narrow" w:cstheme="minorHAnsi"/>
                <w:sz w:val="20"/>
                <w:szCs w:val="20"/>
              </w:rPr>
              <w:t>thoughtful ideas/insights about the problem/investigation</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3 of the 4 aspects clearly present </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findings/ recommendation</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6</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REPORT – CONCLUSION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Meaningful and logical conclusion drawn from the information and evidence presented, and which addresses the original problem/investigation, appropriately summarised. Any new information presented at this point must have been appropriately investigated/researched, with supporting evidence.</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present</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drawn from information presented in report and addresses the original problem statement/focus in light of the evidence presented</w:t>
            </w:r>
          </w:p>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Conclusion is meaningful and logical </w:t>
            </w:r>
          </w:p>
          <w:p w:rsidR="002B2B47" w:rsidRPr="0083243A" w:rsidRDefault="002B2B47" w:rsidP="002B2B47">
            <w:pPr>
              <w:pStyle w:val="ListParagraph"/>
              <w:numPr>
                <w:ilvl w:val="0"/>
                <w:numId w:val="36"/>
              </w:numPr>
              <w:spacing w:after="0" w:line="240" w:lineRule="auto"/>
              <w:rPr>
                <w:rFonts w:ascii="Arial Narrow" w:hAnsi="Arial Narrow"/>
                <w:sz w:val="20"/>
                <w:szCs w:val="20"/>
              </w:rPr>
            </w:pPr>
            <w:r w:rsidRPr="0083243A">
              <w:rPr>
                <w:rFonts w:ascii="Arial Narrow" w:hAnsi="Arial Narrow" w:cstheme="minorHAnsi"/>
                <w:sz w:val="20"/>
                <w:szCs w:val="20"/>
              </w:rPr>
              <w:t xml:space="preserve">No new information </w:t>
            </w:r>
            <w:r>
              <w:rPr>
                <w:rFonts w:ascii="Arial Narrow" w:hAnsi="Arial Narrow" w:cstheme="minorHAnsi"/>
                <w:sz w:val="20"/>
                <w:szCs w:val="20"/>
              </w:rPr>
              <w:t>included that is not researched</w:t>
            </w:r>
            <w:r w:rsidRPr="0083243A">
              <w:rPr>
                <w:rFonts w:ascii="Arial Narrow" w:hAnsi="Arial Narrow" w:cstheme="minorHAnsi"/>
                <w:sz w:val="20"/>
                <w:szCs w:val="20"/>
              </w:rPr>
              <w:t xml:space="preserve"> </w:t>
            </w:r>
          </w:p>
        </w:tc>
        <w:tc>
          <w:tcPr>
            <w:tcW w:w="315"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conclusion</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42"/>
        <w:gridCol w:w="4912"/>
        <w:gridCol w:w="988"/>
        <w:gridCol w:w="1682"/>
        <w:gridCol w:w="1683"/>
        <w:gridCol w:w="1683"/>
        <w:gridCol w:w="1683"/>
        <w:gridCol w:w="1683"/>
        <w:gridCol w:w="939"/>
      </w:tblGrid>
      <w:tr w:rsidR="00DA1EFF"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DA1EFF" w:rsidRPr="0083243A" w:rsidRDefault="00DA1EFF" w:rsidP="00BB5180">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DA1EFF" w:rsidRPr="0083243A" w:rsidRDefault="00DA1EFF" w:rsidP="00BB5180">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7</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PLAGIARISM ISSUES</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Presented in learner’s own words with all sources cited and all graphics from other sources acknowledged. Signed declaration of authenticity is included.</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36"/>
              </w:numPr>
              <w:spacing w:after="0" w:line="240" w:lineRule="auto"/>
              <w:rPr>
                <w:rFonts w:ascii="Arial Narrow" w:hAnsi="Arial Narrow" w:cstheme="minorHAnsi"/>
                <w:sz w:val="20"/>
                <w:szCs w:val="20"/>
              </w:rPr>
            </w:pPr>
            <w:r w:rsidRPr="0083243A">
              <w:rPr>
                <w:rFonts w:ascii="Arial Narrow" w:hAnsi="Arial Narrow" w:cstheme="minorHAnsi"/>
                <w:sz w:val="20"/>
                <w:szCs w:val="20"/>
              </w:rPr>
              <w:t>All sources used are clearly and appropriately acknowledged</w:t>
            </w:r>
          </w:p>
          <w:p w:rsidR="002B2B47" w:rsidRPr="0083243A" w:rsidRDefault="002B2B47" w:rsidP="002B2B47">
            <w:pPr>
              <w:pStyle w:val="ListParagraph"/>
              <w:numPr>
                <w:ilvl w:val="0"/>
                <w:numId w:val="36"/>
              </w:numPr>
              <w:spacing w:after="0" w:line="240" w:lineRule="auto"/>
              <w:rPr>
                <w:rFonts w:ascii="Arial Narrow" w:hAnsi="Arial Narrow"/>
                <w:sz w:val="20"/>
                <w:szCs w:val="20"/>
              </w:rPr>
            </w:pPr>
            <w:r w:rsidRPr="0083243A">
              <w:rPr>
                <w:rFonts w:ascii="Arial Narrow" w:hAnsi="Arial Narrow" w:cstheme="minorHAnsi"/>
                <w:sz w:val="20"/>
                <w:szCs w:val="20"/>
              </w:rPr>
              <w:t>Graphics from other sources are clearly and appropriately acknowledged</w:t>
            </w:r>
            <w:r w:rsidRPr="0083243A">
              <w:rPr>
                <w:rFonts w:ascii="Arial Narrow" w:hAnsi="Arial Narrow"/>
                <w:sz w:val="20"/>
                <w:szCs w:val="20"/>
              </w:rPr>
              <w:t xml:space="preserve"> </w:t>
            </w:r>
          </w:p>
          <w:p w:rsidR="002B2B47" w:rsidRPr="0083243A" w:rsidRDefault="002B2B47" w:rsidP="002B2B47">
            <w:pPr>
              <w:pStyle w:val="ListParagraph"/>
              <w:numPr>
                <w:ilvl w:val="0"/>
                <w:numId w:val="36"/>
              </w:numPr>
              <w:spacing w:after="0" w:line="240" w:lineRule="auto"/>
              <w:rPr>
                <w:rFonts w:ascii="Arial Narrow" w:hAnsi="Arial Narrow"/>
                <w:sz w:val="20"/>
                <w:szCs w:val="20"/>
              </w:rPr>
            </w:pPr>
            <w:r w:rsidRPr="0083243A">
              <w:rPr>
                <w:rFonts w:ascii="Arial Narrow" w:hAnsi="Arial Narrow"/>
                <w:sz w:val="20"/>
                <w:szCs w:val="20"/>
              </w:rPr>
              <w:t>Declaration of authenticity signed and added as appendix</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and report is clearly learner’s own words</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 and report is clearly learner’s own words</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 and report is clearly learner’s own words</w:t>
            </w:r>
          </w:p>
        </w:tc>
        <w:tc>
          <w:tcPr>
            <w:tcW w:w="536"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Any number of aspects clearly present, but not in learner’s own words in one or more places </w:t>
            </w:r>
          </w:p>
        </w:tc>
        <w:tc>
          <w:tcPr>
            <w:tcW w:w="536" w:type="pct"/>
            <w:tcBorders>
              <w:right w:val="single" w:sz="4" w:space="0" w:color="auto"/>
            </w:tcBorders>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Definitely not learner’s own words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present</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8</w:t>
            </w:r>
          </w:p>
        </w:tc>
        <w:tc>
          <w:tcPr>
            <w:tcW w:w="4560"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TECHNICAL ASPECTS – ACKNOWLEDGEMENT &amp; EVIDENCE</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 xml:space="preserve">Professional, </w:t>
            </w:r>
            <w:r w:rsidRPr="0083243A">
              <w:rPr>
                <w:rFonts w:ascii="Arial Narrow" w:hAnsi="Arial Narrow"/>
                <w:sz w:val="20"/>
                <w:szCs w:val="20"/>
              </w:rPr>
              <w:t>well-structured document</w:t>
            </w:r>
            <w:r w:rsidRPr="0083243A">
              <w:rPr>
                <w:rFonts w:ascii="Arial Narrow" w:hAnsi="Arial Narrow" w:cstheme="minorHAnsi"/>
                <w:sz w:val="20"/>
                <w:szCs w:val="20"/>
              </w:rPr>
              <w:t xml:space="preserve"> that gives credit to sources used, using sound word processing functions, principles and techniques </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Automatic reference list/bibliography correctly inserted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Automatic, appropriate captions correctly inserted for all tables/figures</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Appropriate citations correctly used and inserted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Supporting documentation added as part of document (appendices), clearly distinguishable from main document (e.g. different sections, restarting page numbers, descriptive headers/footers)</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9</w:t>
            </w:r>
          </w:p>
        </w:tc>
        <w:tc>
          <w:tcPr>
            <w:tcW w:w="4859" w:type="pct"/>
            <w:gridSpan w:val="8"/>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TECHNICAL ASPECTS – COVER PAGE</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Professional, well-structured, custom-made cover page using appropriate content controls. Displays all required information (Name, surname, school name, date, subject name, PAT topic, focus question as well as a meaningful abstract/extract). Cover page added to gallery.</w:t>
            </w: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Professional, custom-made cover page using appropriate controls for type of information correctly</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All  required information included on cover page as in heading above</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Meaningful abstract/extract included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Added to gallery </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cover page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firstRow="1" w:lastRow="0" w:firstColumn="1" w:lastColumn="0" w:noHBand="0" w:noVBand="1"/>
      </w:tblPr>
      <w:tblGrid>
        <w:gridCol w:w="442"/>
        <w:gridCol w:w="4912"/>
        <w:gridCol w:w="992"/>
        <w:gridCol w:w="1683"/>
        <w:gridCol w:w="1683"/>
        <w:gridCol w:w="1683"/>
        <w:gridCol w:w="1683"/>
        <w:gridCol w:w="1635"/>
        <w:gridCol w:w="47"/>
        <w:gridCol w:w="935"/>
      </w:tblGrid>
      <w:tr w:rsidR="00DA1EFF" w:rsidRPr="0083243A" w:rsidTr="00CC5260">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10</w:t>
            </w:r>
          </w:p>
        </w:tc>
        <w:tc>
          <w:tcPr>
            <w:tcW w:w="4859" w:type="pct"/>
            <w:gridSpan w:val="9"/>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TECHNICAL ASPECTS – EASE OF NAVIGATION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Professional, well-structured document that is easy to navigate and in which information is easy to find.</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Automatic table of contents, correctly inserted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Other tables (tables, figures) correctly inserted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Page numbers appropriately used and correctly inserted (e.g. no page number on cover page, page numbers of each annexure restart at 1)</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Hyperlinks/bookmarks (other than the TOC) appropriately and correctly used to navigate within document</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r w:rsidRPr="0083243A">
              <w:rPr>
                <w:rFonts w:ascii="Arial Narrow" w:hAnsi="Arial Narrow" w:cstheme="minorHAnsi"/>
                <w:sz w:val="20"/>
                <w:szCs w:val="20"/>
              </w:rPr>
              <w:br/>
            </w:r>
            <w:r w:rsidRPr="0083243A">
              <w:rPr>
                <w:rFonts w:ascii="Arial Narrow" w:hAnsi="Arial Narrow" w:cstheme="minorHAnsi"/>
                <w:sz w:val="20"/>
                <w:szCs w:val="20"/>
              </w:rPr>
              <w:br/>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gridSpan w:val="2"/>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Totally dysfunctional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04283" w:rsidRPr="0083243A" w:rsidTr="00204283">
        <w:trPr>
          <w:cantSplit/>
        </w:trPr>
        <w:tc>
          <w:tcPr>
            <w:tcW w:w="141" w:type="pct"/>
            <w:vMerge w:val="restart"/>
            <w:tcBorders>
              <w:left w:val="single" w:sz="4" w:space="0" w:color="auto"/>
              <w:right w:val="single" w:sz="4" w:space="0" w:color="auto"/>
            </w:tcBorders>
          </w:tcPr>
          <w:p w:rsidR="00204283" w:rsidRPr="0083243A" w:rsidRDefault="00204283" w:rsidP="002B2B47">
            <w:pPr>
              <w:jc w:val="center"/>
              <w:rPr>
                <w:rFonts w:ascii="Arial Narrow" w:hAnsi="Arial Narrow"/>
                <w:b/>
                <w:sz w:val="20"/>
                <w:szCs w:val="20"/>
              </w:rPr>
            </w:pPr>
            <w:r w:rsidRPr="0083243A">
              <w:rPr>
                <w:rFonts w:ascii="Arial Narrow" w:hAnsi="Arial Narrow"/>
                <w:b/>
                <w:sz w:val="20"/>
                <w:szCs w:val="20"/>
              </w:rPr>
              <w:t>11</w:t>
            </w:r>
          </w:p>
        </w:tc>
        <w:tc>
          <w:tcPr>
            <w:tcW w:w="4859" w:type="pct"/>
            <w:gridSpan w:val="9"/>
            <w:tcBorders>
              <w:left w:val="single" w:sz="4" w:space="0" w:color="auto"/>
            </w:tcBorders>
          </w:tcPr>
          <w:p w:rsidR="00204283" w:rsidRPr="0083243A" w:rsidRDefault="00204283" w:rsidP="002B2B47">
            <w:pPr>
              <w:rPr>
                <w:rFonts w:ascii="Arial Narrow" w:hAnsi="Arial Narrow"/>
                <w:b/>
                <w:sz w:val="20"/>
                <w:szCs w:val="20"/>
              </w:rPr>
            </w:pPr>
            <w:r w:rsidRPr="0083243A">
              <w:rPr>
                <w:rFonts w:ascii="Arial Narrow" w:hAnsi="Arial Narrow"/>
                <w:b/>
                <w:sz w:val="20"/>
                <w:szCs w:val="20"/>
              </w:rPr>
              <w:t xml:space="preserve">REPORT – TECHNICAL ASPECTS – GENERAL </w:t>
            </w:r>
          </w:p>
          <w:p w:rsidR="00204283" w:rsidRPr="0083243A" w:rsidRDefault="00204283" w:rsidP="00F41ACC">
            <w:pPr>
              <w:rPr>
                <w:rFonts w:ascii="Arial Narrow" w:hAnsi="Arial Narrow" w:cstheme="minorHAnsi"/>
                <w:sz w:val="20"/>
                <w:szCs w:val="20"/>
              </w:rPr>
            </w:pPr>
            <w:r w:rsidRPr="0083243A">
              <w:rPr>
                <w:rFonts w:ascii="Arial Narrow" w:hAnsi="Arial Narrow" w:cstheme="minorHAnsi"/>
                <w:sz w:val="20"/>
                <w:szCs w:val="20"/>
              </w:rPr>
              <w:t>One word processing document that contains all information required for phase 3, professionally rounded off, using appropriate word processing functions, principles and techniques correctly.</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sz w:val="20"/>
                <w:szCs w:val="20"/>
              </w:rPr>
              <w:t>Well structured, legible, professional document:</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Appropriate, readable fonts, size and number (not more than two)</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Headings given due prominence (also in tables)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Appropriate line and paragraph spacing (no ‘empty’ paragraphs)</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Correct word spacing (only one space between words or after punctuation marks), and correct punctuation (full stop at end of sentence, capital letter at beginning of sentence)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No spelling or grammar mistakes</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Consistent formatting throughout</w:t>
            </w:r>
          </w:p>
        </w:tc>
        <w:tc>
          <w:tcPr>
            <w:tcW w:w="316"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6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5 of the 6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4 of the 6 aspects clearly present</w:t>
            </w:r>
          </w:p>
        </w:tc>
        <w:tc>
          <w:tcPr>
            <w:tcW w:w="536"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6 aspects clearly present</w:t>
            </w:r>
          </w:p>
        </w:tc>
        <w:tc>
          <w:tcPr>
            <w:tcW w:w="536" w:type="pct"/>
            <w:gridSpan w:val="2"/>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Less than 3 of the 6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Totally unstructured, not readable or unprofessional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CC5260" w:rsidRPr="0083243A" w:rsidTr="00CC5260">
        <w:trPr>
          <w:cantSplit/>
        </w:trPr>
        <w:tc>
          <w:tcPr>
            <w:tcW w:w="170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43</w:t>
            </w:r>
          </w:p>
        </w:tc>
        <w:tc>
          <w:tcPr>
            <w:tcW w:w="2665" w:type="pct"/>
            <w:gridSpan w:val="5"/>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4" w:type="pct"/>
            <w:gridSpan w:val="2"/>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bl>
    <w:p w:rsidR="00DA1EFF" w:rsidRDefault="00DA1EFF">
      <w:pPr>
        <w:rPr>
          <w:lang w:val="en-ZA"/>
        </w:rPr>
      </w:pPr>
    </w:p>
    <w:p w:rsidR="00B340F8" w:rsidRDefault="00B340F8" w:rsidP="00B340F8">
      <w:pPr>
        <w:spacing w:line="264" w:lineRule="auto"/>
        <w:ind w:left="720" w:hanging="720"/>
        <w:rPr>
          <w:rFonts w:ascii="Calibri" w:hAnsi="Calibri"/>
          <w:b/>
          <w:sz w:val="22"/>
          <w:szCs w:val="22"/>
          <w:lang w:val="en-ZA"/>
        </w:rPr>
      </w:pPr>
    </w:p>
    <w:p w:rsidR="001F6BAC" w:rsidRDefault="001F6BAC">
      <w:pPr>
        <w:rPr>
          <w:rFonts w:ascii="Calibri" w:hAnsi="Calibri"/>
          <w:b/>
          <w:sz w:val="22"/>
          <w:szCs w:val="22"/>
          <w:lang w:val="en-ZA"/>
        </w:rPr>
      </w:pPr>
      <w:r>
        <w:rPr>
          <w:rFonts w:ascii="Calibri" w:hAnsi="Calibri"/>
          <w:b/>
          <w:sz w:val="22"/>
          <w:szCs w:val="22"/>
          <w:lang w:val="en-ZA"/>
        </w:rPr>
        <w:br w:type="page"/>
      </w:r>
    </w:p>
    <w:p w:rsidR="001F6BAC" w:rsidRDefault="001F6BAC" w:rsidP="00B340F8">
      <w:pPr>
        <w:spacing w:line="264" w:lineRule="auto"/>
        <w:ind w:left="720" w:hanging="720"/>
        <w:rPr>
          <w:rFonts w:ascii="Calibri" w:hAnsi="Calibri"/>
          <w:b/>
          <w:sz w:val="22"/>
          <w:szCs w:val="22"/>
          <w:lang w:val="en-ZA"/>
        </w:rPr>
      </w:pPr>
    </w:p>
    <w:p w:rsidR="00B340F8" w:rsidRPr="00B340F8" w:rsidRDefault="00B340F8" w:rsidP="00B340F8">
      <w:pPr>
        <w:spacing w:line="264" w:lineRule="auto"/>
        <w:ind w:left="720" w:hanging="720"/>
        <w:rPr>
          <w:rFonts w:ascii="Calibri" w:hAnsi="Calibri"/>
          <w:b/>
          <w:sz w:val="22"/>
          <w:szCs w:val="22"/>
          <w:lang w:val="en-ZA"/>
        </w:rPr>
      </w:pPr>
      <w:r w:rsidRPr="00B340F8">
        <w:rPr>
          <w:rFonts w:ascii="Calibri" w:hAnsi="Calibri"/>
          <w:b/>
          <w:sz w:val="22"/>
          <w:szCs w:val="22"/>
          <w:lang w:val="en-ZA"/>
        </w:rPr>
        <w:t>WEBSITE</w:t>
      </w:r>
    </w:p>
    <w:tbl>
      <w:tblPr>
        <w:tblStyle w:val="TableGrid"/>
        <w:tblW w:w="5000" w:type="pct"/>
        <w:tblLayout w:type="fixed"/>
        <w:tblLook w:val="04A0" w:firstRow="1" w:lastRow="0" w:firstColumn="1" w:lastColumn="0" w:noHBand="0" w:noVBand="1"/>
      </w:tblPr>
      <w:tblGrid>
        <w:gridCol w:w="442"/>
        <w:gridCol w:w="5195"/>
        <w:gridCol w:w="992"/>
        <w:gridCol w:w="1613"/>
        <w:gridCol w:w="1617"/>
        <w:gridCol w:w="1613"/>
        <w:gridCol w:w="1617"/>
        <w:gridCol w:w="1617"/>
        <w:gridCol w:w="989"/>
      </w:tblGrid>
      <w:tr w:rsidR="002C4A96" w:rsidRPr="0083243A"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F41ACC" w:rsidRPr="0083243A" w:rsidTr="00F3477A">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12</w:t>
            </w:r>
          </w:p>
        </w:tc>
        <w:tc>
          <w:tcPr>
            <w:tcW w:w="4544" w:type="pct"/>
            <w:gridSpan w:val="7"/>
            <w:tcBorders>
              <w:top w:val="single" w:sz="4" w:space="0" w:color="auto"/>
              <w:left w:val="single" w:sz="4" w:space="0" w:color="auto"/>
              <w:right w:val="single" w:sz="4" w:space="0" w:color="auto"/>
            </w:tcBorders>
          </w:tcPr>
          <w:p w:rsidR="002B2B47" w:rsidRPr="0083243A" w:rsidRDefault="002B2B47" w:rsidP="002B2B47">
            <w:pPr>
              <w:rPr>
                <w:rFonts w:ascii="Arial Narrow" w:hAnsi="Arial Narrow" w:cstheme="minorHAnsi"/>
                <w:sz w:val="20"/>
                <w:szCs w:val="20"/>
              </w:rPr>
            </w:pPr>
            <w:r w:rsidRPr="0083243A">
              <w:rPr>
                <w:rFonts w:ascii="Arial Narrow" w:hAnsi="Arial Narrow"/>
                <w:b/>
                <w:sz w:val="20"/>
                <w:szCs w:val="20"/>
              </w:rPr>
              <w:t>WEBSITE – GENERAL ASPECTS</w:t>
            </w:r>
          </w:p>
        </w:tc>
        <w:tc>
          <w:tcPr>
            <w:tcW w:w="315"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Home page with title included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One</w:t>
            </w:r>
            <w:r w:rsidRPr="0083243A">
              <w:rPr>
                <w:rFonts w:ascii="Arial Narrow" w:hAnsi="Arial Narrow"/>
                <w:sz w:val="20"/>
                <w:szCs w:val="20"/>
              </w:rPr>
              <w:t xml:space="preserve"> other page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Saved as HTML and opens correctly – no errors</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Suited to audience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13</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cstheme="minorHAnsi"/>
                <w:sz w:val="20"/>
                <w:szCs w:val="20"/>
              </w:rPr>
            </w:pPr>
            <w:r w:rsidRPr="0083243A">
              <w:rPr>
                <w:rFonts w:ascii="Arial Narrow" w:hAnsi="Arial Narrow"/>
                <w:b/>
                <w:sz w:val="20"/>
                <w:szCs w:val="20"/>
              </w:rPr>
              <w:t>WEBSITE – GENERAL APPEARANCE</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All pages – consistent appearance (formatting, background, colours, layout, font, etc.)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Colours/textures of background, fonts, form a pleasing palette, do not detract from the content or readability</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Point size varies appropriately for headings/sub-headings and text, and enhances readability</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White space and alignment used effectively to organise material and enhance readability</w:t>
            </w:r>
          </w:p>
        </w:tc>
        <w:tc>
          <w:tcPr>
            <w:tcW w:w="316"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14</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WEBSITE – ORGANISATION AND READABILITY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Correct grouping and structuring of elements and information. Layout and organisation enhances readability and understanding</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Attractive and usable layout. Easy to locate all important elements/information (e.g. easy to read and skim/scan)</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Related information grouped together</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Different elements/parts (e.g. header/ banner/title, body/content, footer, credits) clearly distinguishable/separated, e.g. using horizontal lines</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Techniques such as lists, tables, paragraphs and headings are used appropriately and correctly to structure information</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F3477A" w:rsidRDefault="00F3477A">
      <w:r>
        <w:br w:type="page"/>
      </w:r>
    </w:p>
    <w:tbl>
      <w:tblPr>
        <w:tblStyle w:val="TableGrid"/>
        <w:tblW w:w="5000" w:type="pct"/>
        <w:tblLayout w:type="fixed"/>
        <w:tblLook w:val="04A0" w:firstRow="1" w:lastRow="0" w:firstColumn="1" w:lastColumn="0" w:noHBand="0" w:noVBand="1"/>
      </w:tblPr>
      <w:tblGrid>
        <w:gridCol w:w="442"/>
        <w:gridCol w:w="5195"/>
        <w:gridCol w:w="992"/>
        <w:gridCol w:w="1613"/>
        <w:gridCol w:w="1617"/>
        <w:gridCol w:w="1613"/>
        <w:gridCol w:w="1617"/>
        <w:gridCol w:w="1617"/>
        <w:gridCol w:w="989"/>
      </w:tblGrid>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15</w:t>
            </w:r>
          </w:p>
        </w:tc>
        <w:tc>
          <w:tcPr>
            <w:tcW w:w="4544" w:type="pct"/>
            <w:gridSpan w:val="7"/>
            <w:tcBorders>
              <w:left w:val="single" w:sz="4" w:space="0" w:color="auto"/>
              <w:right w:val="single" w:sz="4" w:space="0" w:color="auto"/>
            </w:tcBorders>
            <w:vAlign w:val="center"/>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WEBSITE – GRAPHICS AND ACCESSIBILITY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Relevance, quality and accessibility of graphics</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All graphics are relevant to the topic/purpose of the site</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There are no broken images (images display)</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All graphics are thoughtfully cropped/ sized, are of high quality and enhance reader interest or understanding.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All images have an ALT tag that describes the image and its link to ensure accessibility to visually impaired people</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16</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NAVIGATION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Functional, logical/intuitive and user-friendly navigation</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Use is made of working hyperlinks to create a navigation system which allows users to move from the home page to related pages and back</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Hyperlinks use meaningful descriptive text</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Users of the site do not become lost. There are no “dead ends”</w:t>
            </w:r>
          </w:p>
          <w:p w:rsidR="002B2B47" w:rsidRPr="0083243A" w:rsidRDefault="00F3477A" w:rsidP="00F3477A">
            <w:pPr>
              <w:pStyle w:val="ListParagraph"/>
              <w:numPr>
                <w:ilvl w:val="0"/>
                <w:numId w:val="43"/>
              </w:numPr>
              <w:spacing w:after="0" w:line="240" w:lineRule="auto"/>
              <w:rPr>
                <w:rFonts w:ascii="Arial Narrow" w:hAnsi="Arial Narrow"/>
                <w:sz w:val="20"/>
                <w:szCs w:val="20"/>
              </w:rPr>
            </w:pPr>
            <w:r>
              <w:rPr>
                <w:rFonts w:ascii="Arial Narrow" w:hAnsi="Arial Narrow"/>
                <w:sz w:val="20"/>
                <w:szCs w:val="20"/>
              </w:rPr>
              <w:t>N</w:t>
            </w:r>
            <w:r w:rsidR="002B2B47" w:rsidRPr="0083243A">
              <w:rPr>
                <w:rFonts w:ascii="Arial Narrow" w:hAnsi="Arial Narrow"/>
                <w:sz w:val="20"/>
                <w:szCs w:val="20"/>
              </w:rPr>
              <w:t>avigation system</w:t>
            </w:r>
            <w:r>
              <w:rPr>
                <w:rFonts w:ascii="Arial Narrow" w:hAnsi="Arial Narrow"/>
                <w:sz w:val="20"/>
                <w:szCs w:val="20"/>
              </w:rPr>
              <w:t xml:space="preserve"> is</w:t>
            </w:r>
            <w:r w:rsidR="002B2B47" w:rsidRPr="0083243A">
              <w:rPr>
                <w:rFonts w:ascii="Arial Narrow" w:hAnsi="Arial Narrow"/>
                <w:sz w:val="20"/>
                <w:szCs w:val="20"/>
              </w:rPr>
              <w:t xml:space="preserve"> consistently placed throughout website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17</w:t>
            </w:r>
          </w:p>
        </w:tc>
        <w:tc>
          <w:tcPr>
            <w:tcW w:w="4544" w:type="pct"/>
            <w:gridSpan w:val="7"/>
            <w:tcBorders>
              <w:left w:val="single" w:sz="4" w:space="0" w:color="auto"/>
              <w:right w:val="single" w:sz="4" w:space="0" w:color="auto"/>
            </w:tcBorders>
            <w:vAlign w:val="center"/>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INFORMATION – QUALITY</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 xml:space="preserve">Information presented in website is relevant and factually correct, without unnecessary duplication of any information, to enable visitors to learn more about the topic/problem. References to other good quality information provided through functional hyperlinks. </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Site contains good quality, relevant and factually correct content about the topic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Demonstrates good understanding of the information/material included in the site, and where to find additional, good quality information presented in functional hyperlinks</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Good ‘standard’ language used, suited to target group with no spelling and grammar mistakes </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No unnecessary duplication of information</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of the 4 aspects clearly present </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website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18</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PLAGIARISM</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Fair use guidelines followed that recognise material borrowed from other sources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Graphics/images from other sources clearly acknowledged</w:t>
            </w:r>
          </w:p>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Clear, easy-to-locate and accurate citations for all borrowed material</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Both aspects clearly present and content written in learner’s own words</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2 aspects clearly present and content written in learner’s own words</w:t>
            </w:r>
          </w:p>
        </w:tc>
        <w:tc>
          <w:tcPr>
            <w:tcW w:w="514"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Either or both aspects present but any one part not learner’s own words</w:t>
            </w:r>
          </w:p>
        </w:tc>
        <w:tc>
          <w:tcPr>
            <w:tcW w:w="515" w:type="pct"/>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Either or both aspects present but mostly not learner’s own words</w:t>
            </w:r>
          </w:p>
        </w:tc>
        <w:tc>
          <w:tcPr>
            <w:tcW w:w="515" w:type="pct"/>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Neither of the 2 aspects clearly present </w:t>
            </w:r>
            <w:r w:rsidRPr="0083243A">
              <w:rPr>
                <w:rFonts w:ascii="Arial Narrow" w:hAnsi="Arial Narrow" w:cstheme="minorHAnsi"/>
                <w:b/>
                <w:sz w:val="20"/>
                <w:szCs w:val="20"/>
              </w:rPr>
              <w:t>or</w:t>
            </w:r>
          </w:p>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Wholly not learner’s own words </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19</w:t>
            </w:r>
          </w:p>
        </w:tc>
        <w:tc>
          <w:tcPr>
            <w:tcW w:w="4544"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WEBSITE – ADDITIONAL TAGS/FEATURES USED (OUTSIDE CURRICULUM)</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Learner demonstrates knowledge/skills not included in the curriculum, but that enhance the website, appropriately and meaningfully used.</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2B2B47">
            <w:pPr>
              <w:pStyle w:val="ListParagraph"/>
              <w:numPr>
                <w:ilvl w:val="0"/>
                <w:numId w:val="43"/>
              </w:numPr>
              <w:spacing w:after="0" w:line="240" w:lineRule="auto"/>
              <w:rPr>
                <w:rFonts w:ascii="Arial Narrow" w:hAnsi="Arial Narrow"/>
                <w:sz w:val="20"/>
                <w:szCs w:val="20"/>
              </w:rPr>
            </w:pPr>
            <w:r w:rsidRPr="0083243A">
              <w:rPr>
                <w:rFonts w:ascii="Arial Narrow" w:hAnsi="Arial Narrow"/>
                <w:sz w:val="20"/>
                <w:szCs w:val="20"/>
              </w:rPr>
              <w:t xml:space="preserve">List the tags/aspects (maximum 2) </w:t>
            </w:r>
          </w:p>
          <w:p w:rsidR="002B2B47" w:rsidRPr="0083243A" w:rsidRDefault="00303796" w:rsidP="00303796">
            <w:pPr>
              <w:pStyle w:val="ListParagraph"/>
              <w:tabs>
                <w:tab w:val="left" w:pos="3152"/>
              </w:tabs>
              <w:ind w:left="360"/>
              <w:rPr>
                <w:rFonts w:ascii="Arial Narrow" w:hAnsi="Arial Narrow"/>
                <w:sz w:val="20"/>
                <w:szCs w:val="20"/>
              </w:rPr>
            </w:pPr>
            <w:r>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2B2B47">
            <w:pPr>
              <w:pStyle w:val="ListParagraph"/>
              <w:ind w:left="360"/>
              <w:rPr>
                <w:rFonts w:ascii="Arial Narrow" w:hAnsi="Arial Narrow"/>
                <w:sz w:val="20"/>
                <w:szCs w:val="20"/>
              </w:rPr>
            </w:pP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gridSpan w:val="5"/>
            <w:tcBorders>
              <w:right w:val="single" w:sz="4" w:space="0" w:color="auto"/>
            </w:tcBorders>
          </w:tcPr>
          <w:p w:rsidR="002B2B47" w:rsidRPr="0083243A" w:rsidRDefault="002B2B47" w:rsidP="002B2B47">
            <w:pPr>
              <w:pStyle w:val="ListParagraph"/>
              <w:numPr>
                <w:ilvl w:val="0"/>
                <w:numId w:val="44"/>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One mark (to maximum of 2 marks) for each feature used correctly, appropriately, meaningfully and that clearly enhances the website</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79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30</w:t>
            </w:r>
          </w:p>
        </w:tc>
        <w:tc>
          <w:tcPr>
            <w:tcW w:w="2573" w:type="pct"/>
            <w:gridSpan w:val="5"/>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5" w:type="pct"/>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r w:rsidR="002B2B47" w:rsidRPr="00EF34DA" w:rsidTr="002C4A96">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2B2B47" w:rsidRPr="00EF34DA" w:rsidDel="001A3054" w:rsidRDefault="002B2B47" w:rsidP="002B2B47">
            <w:pPr>
              <w:rPr>
                <w:rFonts w:ascii="Arial Narrow" w:hAnsi="Arial Narrow" w:cstheme="minorHAnsi"/>
                <w:b/>
                <w:sz w:val="20"/>
                <w:szCs w:val="20"/>
              </w:rPr>
            </w:pPr>
          </w:p>
        </w:tc>
      </w:tr>
    </w:tbl>
    <w:p w:rsidR="002B2B47" w:rsidRDefault="002B2B47" w:rsidP="002B2B47"/>
    <w:tbl>
      <w:tblPr>
        <w:tblStyle w:val="TableGrid"/>
        <w:tblW w:w="0" w:type="auto"/>
        <w:jc w:val="center"/>
        <w:tblLook w:val="04A0" w:firstRow="1" w:lastRow="0" w:firstColumn="1" w:lastColumn="0" w:noHBand="0" w:noVBand="1"/>
      </w:tblPr>
      <w:tblGrid>
        <w:gridCol w:w="1101"/>
        <w:gridCol w:w="4394"/>
        <w:gridCol w:w="1984"/>
        <w:gridCol w:w="2036"/>
      </w:tblGrid>
      <w:tr w:rsidR="002C4A96" w:rsidRPr="00E538D7" w:rsidTr="002C4A96">
        <w:trPr>
          <w:jc w:val="center"/>
        </w:trPr>
        <w:tc>
          <w:tcPr>
            <w:tcW w:w="1101"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Phase</w:t>
            </w:r>
          </w:p>
        </w:tc>
        <w:tc>
          <w:tcPr>
            <w:tcW w:w="4394"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Focus</w:t>
            </w:r>
          </w:p>
        </w:tc>
        <w:tc>
          <w:tcPr>
            <w:tcW w:w="1984"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Maximum Mark</w:t>
            </w:r>
          </w:p>
        </w:tc>
        <w:tc>
          <w:tcPr>
            <w:tcW w:w="2036"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Mark Obtained</w:t>
            </w: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1</w:t>
            </w:r>
          </w:p>
        </w:tc>
        <w:tc>
          <w:tcPr>
            <w:tcW w:w="4394" w:type="dxa"/>
            <w:vAlign w:val="center"/>
          </w:tcPr>
          <w:p w:rsidR="002C4A96" w:rsidRDefault="002C4A96" w:rsidP="00BB5180">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Find and access data and information</w:t>
            </w:r>
          </w:p>
        </w:tc>
        <w:tc>
          <w:tcPr>
            <w:tcW w:w="1984" w:type="dxa"/>
            <w:vAlign w:val="center"/>
          </w:tcPr>
          <w:p w:rsidR="002C4A96" w:rsidRDefault="002C4A96"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33</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2</w:t>
            </w:r>
          </w:p>
        </w:tc>
        <w:tc>
          <w:tcPr>
            <w:tcW w:w="4394" w:type="dxa"/>
            <w:vAlign w:val="center"/>
          </w:tcPr>
          <w:p w:rsidR="002C4A96" w:rsidRDefault="002C4A96" w:rsidP="00BB5180">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Process data and information</w:t>
            </w:r>
          </w:p>
        </w:tc>
        <w:tc>
          <w:tcPr>
            <w:tcW w:w="1984" w:type="dxa"/>
            <w:vAlign w:val="center"/>
          </w:tcPr>
          <w:p w:rsidR="002C4A96" w:rsidRDefault="002C4A96"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46</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3</w:t>
            </w:r>
          </w:p>
        </w:tc>
        <w:tc>
          <w:tcPr>
            <w:tcW w:w="4394" w:type="dxa"/>
            <w:vAlign w:val="center"/>
          </w:tcPr>
          <w:p w:rsidR="002C4A96" w:rsidRDefault="002C4A96" w:rsidP="00BB5180">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 xml:space="preserve">Present information/solution – Report </w:t>
            </w:r>
          </w:p>
        </w:tc>
        <w:tc>
          <w:tcPr>
            <w:tcW w:w="1984" w:type="dxa"/>
            <w:vAlign w:val="center"/>
          </w:tcPr>
          <w:p w:rsidR="002C4A96" w:rsidRDefault="002C4A96"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43</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3</w:t>
            </w:r>
          </w:p>
        </w:tc>
        <w:tc>
          <w:tcPr>
            <w:tcW w:w="4394" w:type="dxa"/>
            <w:vAlign w:val="center"/>
          </w:tcPr>
          <w:p w:rsidR="002C4A96" w:rsidRDefault="002C4A96" w:rsidP="002C4A96">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 xml:space="preserve">Present information/solution – Website </w:t>
            </w:r>
          </w:p>
        </w:tc>
        <w:tc>
          <w:tcPr>
            <w:tcW w:w="1984" w:type="dxa"/>
            <w:vAlign w:val="center"/>
          </w:tcPr>
          <w:p w:rsidR="002C4A96" w:rsidRDefault="002C4A96"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30</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5495" w:type="dxa"/>
            <w:gridSpan w:val="2"/>
            <w:vAlign w:val="center"/>
          </w:tcPr>
          <w:p w:rsidR="002C4A96" w:rsidRPr="00E538D7" w:rsidRDefault="002C4A96" w:rsidP="00BB5180">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Total</w:t>
            </w:r>
          </w:p>
        </w:tc>
        <w:tc>
          <w:tcPr>
            <w:tcW w:w="1984" w:type="dxa"/>
            <w:vAlign w:val="center"/>
          </w:tcPr>
          <w:p w:rsidR="002C4A96" w:rsidRPr="009137F9" w:rsidRDefault="002C4A96" w:rsidP="00BB5180">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152</w:t>
            </w:r>
          </w:p>
        </w:tc>
        <w:tc>
          <w:tcPr>
            <w:tcW w:w="2036" w:type="dxa"/>
            <w:vAlign w:val="center"/>
          </w:tcPr>
          <w:p w:rsidR="002C4A96" w:rsidRPr="009137F9" w:rsidRDefault="002C4A96" w:rsidP="00BB5180">
            <w:pPr>
              <w:spacing w:before="120" w:after="120" w:line="276" w:lineRule="auto"/>
              <w:jc w:val="center"/>
              <w:rPr>
                <w:rFonts w:ascii="Cambria" w:hAnsi="Cambria"/>
                <w:b/>
                <w:sz w:val="22"/>
                <w:szCs w:val="22"/>
                <w:lang w:val="en-ZA" w:eastAsia="en-US" w:bidi="en-US"/>
              </w:rPr>
            </w:pPr>
          </w:p>
        </w:tc>
      </w:tr>
    </w:tbl>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3A31C0">
          <w:headerReference w:type="default" r:id="rId20"/>
          <w:pgSz w:w="16839" w:h="11907" w:orient="landscape" w:code="9"/>
          <w:pgMar w:top="680" w:right="680" w:bottom="680" w:left="680" w:header="720" w:footer="720" w:gutter="0"/>
          <w:cols w:space="720"/>
          <w:docGrid w:linePitch="326"/>
        </w:sectPr>
      </w:pP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A</w:t>
      </w:r>
    </w:p>
    <w:p w:rsidR="00A87E72" w:rsidRPr="00503DCD" w:rsidRDefault="000B5261" w:rsidP="00A87E72">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Example of research q</w:t>
      </w:r>
      <w:r w:rsidR="00CC65AD" w:rsidRPr="00503DCD">
        <w:rPr>
          <w:rFonts w:ascii="Cambria" w:hAnsi="Cambria"/>
          <w:b/>
          <w:spacing w:val="15"/>
          <w:lang w:val="en-ZA" w:eastAsia="en-US" w:bidi="en-US"/>
        </w:rPr>
        <w:t>uestions</w:t>
      </w:r>
    </w:p>
    <w:p w:rsidR="00A87E72" w:rsidRPr="00503DCD" w:rsidRDefault="00660DB7" w:rsidP="00F16FDA">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Possible questions </w:t>
      </w:r>
      <w:r w:rsidR="00CC65AD" w:rsidRPr="00503DCD">
        <w:rPr>
          <w:rFonts w:ascii="Cambria" w:hAnsi="Cambria"/>
          <w:sz w:val="22"/>
          <w:szCs w:val="22"/>
          <w:lang w:val="en-ZA" w:eastAsia="en-US" w:bidi="en-US"/>
        </w:rPr>
        <w:t>to ask</w:t>
      </w:r>
      <w:r w:rsidRPr="00503DCD">
        <w:rPr>
          <w:rFonts w:ascii="Cambria" w:hAnsi="Cambria"/>
          <w:sz w:val="22"/>
          <w:szCs w:val="22"/>
          <w:lang w:val="en-ZA" w:eastAsia="en-US" w:bidi="en-US"/>
        </w:rPr>
        <w:t>:</w:t>
      </w:r>
    </w:p>
    <w:p w:rsidR="005E04F0" w:rsidRPr="00503DCD" w:rsidRDefault="002D0D63" w:rsidP="004E33CF">
      <w:pPr>
        <w:pStyle w:val="ListParagraph"/>
        <w:numPr>
          <w:ilvl w:val="0"/>
          <w:numId w:val="35"/>
        </w:numPr>
        <w:rPr>
          <w:lang w:val="en-ZA"/>
        </w:rPr>
      </w:pPr>
      <w:r w:rsidRPr="00503DCD">
        <w:rPr>
          <w:lang w:val="en-ZA"/>
        </w:rPr>
        <w:t>How could I determine which</w:t>
      </w:r>
      <w:r w:rsidR="00CC65AD" w:rsidRPr="00503DCD">
        <w:rPr>
          <w:lang w:val="en-ZA"/>
        </w:rPr>
        <w:t xml:space="preserve"> career is best for me</w:t>
      </w:r>
      <w:r w:rsidR="0035393E" w:rsidRPr="00503DCD">
        <w:rPr>
          <w:lang w:val="en-ZA"/>
        </w:rPr>
        <w:t>?</w:t>
      </w:r>
    </w:p>
    <w:p w:rsidR="00BD14D1" w:rsidRPr="00503DCD" w:rsidRDefault="00BD14D1" w:rsidP="004E33CF">
      <w:pPr>
        <w:pStyle w:val="ListParagraph"/>
        <w:numPr>
          <w:ilvl w:val="0"/>
          <w:numId w:val="35"/>
        </w:numPr>
        <w:rPr>
          <w:lang w:val="en-ZA"/>
        </w:rPr>
      </w:pPr>
      <w:r w:rsidRPr="00503DCD">
        <w:rPr>
          <w:lang w:val="en-ZA"/>
        </w:rPr>
        <w:t>What qualification will I need for career X?</w:t>
      </w:r>
    </w:p>
    <w:p w:rsidR="00BD14D1" w:rsidRPr="00503DCD" w:rsidRDefault="00BD14D1" w:rsidP="004E33CF">
      <w:pPr>
        <w:pStyle w:val="ListParagraph"/>
        <w:numPr>
          <w:ilvl w:val="0"/>
          <w:numId w:val="35"/>
        </w:numPr>
        <w:rPr>
          <w:lang w:val="en-ZA"/>
        </w:rPr>
      </w:pPr>
      <w:r w:rsidRPr="00503DCD">
        <w:rPr>
          <w:lang w:val="en-ZA"/>
        </w:rPr>
        <w:t>Which school subject(s) feed into career Y?</w:t>
      </w:r>
    </w:p>
    <w:p w:rsidR="00BD14D1" w:rsidRPr="00503DCD" w:rsidRDefault="00BD14D1" w:rsidP="004E33CF">
      <w:pPr>
        <w:pStyle w:val="ListParagraph"/>
        <w:numPr>
          <w:ilvl w:val="0"/>
          <w:numId w:val="35"/>
        </w:numPr>
        <w:rPr>
          <w:lang w:val="en-ZA"/>
        </w:rPr>
      </w:pPr>
      <w:r w:rsidRPr="00503DCD">
        <w:rPr>
          <w:lang w:val="en-ZA"/>
        </w:rPr>
        <w:t>How will my CAT skills apply to career X?</w:t>
      </w:r>
    </w:p>
    <w:p w:rsidR="00BD14D1" w:rsidRPr="00503DCD" w:rsidRDefault="005D378B" w:rsidP="004E33CF">
      <w:pPr>
        <w:pStyle w:val="ListParagraph"/>
        <w:numPr>
          <w:ilvl w:val="0"/>
          <w:numId w:val="35"/>
        </w:numPr>
        <w:rPr>
          <w:lang w:val="en-ZA"/>
        </w:rPr>
      </w:pPr>
      <w:r w:rsidRPr="00503DCD">
        <w:rPr>
          <w:lang w:val="en-ZA"/>
        </w:rPr>
        <w:t>Which universities offer a qualification for career X?</w:t>
      </w:r>
    </w:p>
    <w:p w:rsidR="005D378B" w:rsidRPr="00503DCD" w:rsidRDefault="005D378B" w:rsidP="004E33CF">
      <w:pPr>
        <w:pStyle w:val="ListParagraph"/>
        <w:numPr>
          <w:ilvl w:val="0"/>
          <w:numId w:val="35"/>
        </w:numPr>
        <w:rPr>
          <w:lang w:val="en-ZA"/>
        </w:rPr>
      </w:pPr>
      <w:r w:rsidRPr="00503DCD">
        <w:rPr>
          <w:lang w:val="en-ZA"/>
        </w:rPr>
        <w:t>What are the class fees for career Y at different universities?</w:t>
      </w:r>
    </w:p>
    <w:p w:rsidR="00FA461C" w:rsidRPr="00503DCD" w:rsidRDefault="00FA461C" w:rsidP="004E33CF">
      <w:pPr>
        <w:pStyle w:val="ListParagraph"/>
        <w:numPr>
          <w:ilvl w:val="0"/>
          <w:numId w:val="35"/>
        </w:numPr>
        <w:rPr>
          <w:lang w:val="en-ZA"/>
        </w:rPr>
      </w:pPr>
      <w:r w:rsidRPr="00503DCD">
        <w:rPr>
          <w:lang w:val="en-ZA"/>
        </w:rPr>
        <w:t>Which skills are required for career Y?</w:t>
      </w:r>
    </w:p>
    <w:p w:rsidR="00FA461C" w:rsidRPr="00503DCD" w:rsidRDefault="00FA461C" w:rsidP="004E33CF">
      <w:pPr>
        <w:pStyle w:val="ListParagraph"/>
        <w:numPr>
          <w:ilvl w:val="0"/>
          <w:numId w:val="35"/>
        </w:numPr>
        <w:rPr>
          <w:lang w:val="en-ZA"/>
        </w:rPr>
      </w:pPr>
      <w:r w:rsidRPr="00503DCD">
        <w:rPr>
          <w:lang w:val="en-ZA"/>
        </w:rPr>
        <w:t>How long does it take to qualify/study for career X?</w:t>
      </w:r>
    </w:p>
    <w:p w:rsidR="00D0572B" w:rsidRPr="00503DCD" w:rsidRDefault="00D0572B" w:rsidP="004E33CF">
      <w:pPr>
        <w:pStyle w:val="ListParagraph"/>
        <w:numPr>
          <w:ilvl w:val="0"/>
          <w:numId w:val="35"/>
        </w:numPr>
        <w:rPr>
          <w:lang w:val="en-ZA"/>
        </w:rPr>
      </w:pPr>
      <w:r w:rsidRPr="00503DCD">
        <w:rPr>
          <w:lang w:val="en-ZA"/>
        </w:rPr>
        <w:t>How does university A determine submission for career Y?</w:t>
      </w:r>
    </w:p>
    <w:p w:rsidR="00FA461C" w:rsidRPr="00503DCD" w:rsidRDefault="00FA461C" w:rsidP="004E33CF">
      <w:pPr>
        <w:pStyle w:val="ListParagraph"/>
        <w:numPr>
          <w:ilvl w:val="0"/>
          <w:numId w:val="35"/>
        </w:numPr>
        <w:rPr>
          <w:lang w:val="en-ZA"/>
        </w:rPr>
      </w:pPr>
      <w:r w:rsidRPr="00503DCD">
        <w:rPr>
          <w:lang w:val="en-ZA"/>
        </w:rPr>
        <w:t>What will happen if I am not accepted for career Y?</w:t>
      </w:r>
    </w:p>
    <w:p w:rsidR="00AF4D33" w:rsidRPr="00503DCD" w:rsidRDefault="00AF4D33" w:rsidP="004E33CF">
      <w:pPr>
        <w:pStyle w:val="ListParagraph"/>
        <w:numPr>
          <w:ilvl w:val="0"/>
          <w:numId w:val="35"/>
        </w:numPr>
        <w:rPr>
          <w:lang w:val="en-ZA"/>
        </w:rPr>
      </w:pPr>
      <w:r w:rsidRPr="00503DCD">
        <w:rPr>
          <w:lang w:val="en-ZA"/>
        </w:rPr>
        <w:t>Etc.</w:t>
      </w:r>
    </w:p>
    <w:p w:rsidR="00563B04" w:rsidRPr="00503DCD" w:rsidRDefault="00563B04" w:rsidP="00F16FDA">
      <w:pPr>
        <w:spacing w:after="200" w:line="252" w:lineRule="auto"/>
        <w:rPr>
          <w:rFonts w:ascii="Cambria" w:hAnsi="Cambria"/>
          <w:sz w:val="22"/>
          <w:szCs w:val="22"/>
          <w:lang w:val="en-ZA" w:eastAsia="en-US" w:bidi="en-US"/>
        </w:rPr>
      </w:pPr>
    </w:p>
    <w:p w:rsidR="00796AD5" w:rsidRPr="00503DCD" w:rsidRDefault="00796AD5" w:rsidP="00F16FDA">
      <w:pPr>
        <w:spacing w:after="200" w:line="252" w:lineRule="auto"/>
        <w:rPr>
          <w:rFonts w:ascii="Cambria" w:hAnsi="Cambria"/>
          <w:sz w:val="22"/>
          <w:szCs w:val="22"/>
          <w:lang w:val="en-ZA" w:eastAsia="en-US" w:bidi="en-US"/>
        </w:rPr>
      </w:pPr>
    </w:p>
    <w:p w:rsidR="00F16FDA" w:rsidRPr="00503DCD"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503DCD">
        <w:rPr>
          <w:rFonts w:ascii="Cambria" w:hAnsi="Cambria"/>
          <w:b/>
          <w:spacing w:val="20"/>
          <w:sz w:val="28"/>
          <w:szCs w:val="28"/>
          <w:lang w:val="en-ZA" w:eastAsia="en-US" w:bidi="en-US"/>
        </w:rPr>
        <w:br w:type="page"/>
      </w:r>
    </w:p>
    <w:p w:rsidR="00CC65AD" w:rsidRPr="00503DCD" w:rsidRDefault="00CC65AD" w:rsidP="00CC65AD">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B</w:t>
      </w:r>
    </w:p>
    <w:p w:rsidR="00CC65AD" w:rsidRPr="00503DCD" w:rsidRDefault="00CC65AD" w:rsidP="00CC65AD">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Questionnaire(s)</w:t>
      </w:r>
    </w:p>
    <w:p w:rsidR="00CC65AD" w:rsidRPr="00503DCD" w:rsidRDefault="00CC65AD" w:rsidP="00CC65AD">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Possible questions for questionnaire:</w:t>
      </w:r>
    </w:p>
    <w:p w:rsidR="00CC65AD" w:rsidRPr="00503DCD" w:rsidRDefault="00CC65AD" w:rsidP="00CC65AD">
      <w:pPr>
        <w:pStyle w:val="ListParagraph"/>
        <w:numPr>
          <w:ilvl w:val="0"/>
          <w:numId w:val="35"/>
        </w:numPr>
        <w:rPr>
          <w:lang w:val="en-ZA"/>
        </w:rPr>
      </w:pPr>
      <w:r w:rsidRPr="00503DCD">
        <w:rPr>
          <w:lang w:val="en-ZA"/>
        </w:rPr>
        <w:t>On a scale of 1 – 10, how well do you think [career 1] suits me?</w:t>
      </w:r>
    </w:p>
    <w:p w:rsidR="00CC65AD" w:rsidRPr="00503DCD" w:rsidRDefault="00CC65AD" w:rsidP="00CC65AD">
      <w:pPr>
        <w:pStyle w:val="ListParagraph"/>
        <w:numPr>
          <w:ilvl w:val="0"/>
          <w:numId w:val="35"/>
        </w:numPr>
        <w:rPr>
          <w:lang w:val="en-ZA"/>
        </w:rPr>
      </w:pPr>
      <w:r w:rsidRPr="00503DCD">
        <w:rPr>
          <w:lang w:val="en-ZA"/>
        </w:rPr>
        <w:t>What is my strongest personality trait?</w:t>
      </w:r>
    </w:p>
    <w:p w:rsidR="00CC65AD" w:rsidRPr="00503DCD" w:rsidRDefault="00CC65AD" w:rsidP="00CC65AD">
      <w:pPr>
        <w:pStyle w:val="ListParagraph"/>
        <w:numPr>
          <w:ilvl w:val="0"/>
          <w:numId w:val="35"/>
        </w:numPr>
        <w:rPr>
          <w:lang w:val="en-ZA"/>
        </w:rPr>
      </w:pPr>
      <w:r w:rsidRPr="00503DCD">
        <w:rPr>
          <w:lang w:val="en-ZA"/>
        </w:rPr>
        <w:t>Do you think I have the aptitude to become a [career 2]?</w:t>
      </w:r>
    </w:p>
    <w:p w:rsidR="00CC65AD" w:rsidRPr="00503DCD" w:rsidRDefault="00CC65AD" w:rsidP="00CC65AD">
      <w:pPr>
        <w:pStyle w:val="ListParagraph"/>
        <w:numPr>
          <w:ilvl w:val="0"/>
          <w:numId w:val="35"/>
        </w:numPr>
        <w:rPr>
          <w:lang w:val="en-ZA"/>
        </w:rPr>
      </w:pPr>
      <w:r w:rsidRPr="00503DCD">
        <w:rPr>
          <w:lang w:val="en-ZA"/>
        </w:rPr>
        <w:t>List my two strongest skills/abilities</w:t>
      </w:r>
    </w:p>
    <w:p w:rsidR="00CC65AD" w:rsidRPr="00503DCD" w:rsidRDefault="00CC65AD" w:rsidP="00CC65AD">
      <w:pPr>
        <w:pStyle w:val="ListParagraph"/>
        <w:numPr>
          <w:ilvl w:val="0"/>
          <w:numId w:val="35"/>
        </w:numPr>
        <w:rPr>
          <w:lang w:val="en-ZA"/>
        </w:rPr>
      </w:pPr>
      <w:r w:rsidRPr="00503DCD">
        <w:rPr>
          <w:lang w:val="en-ZA"/>
        </w:rPr>
        <w:t>What do you consider as the most important thing to consider when choosing a career:</w:t>
      </w:r>
    </w:p>
    <w:p w:rsidR="00CC65AD" w:rsidRPr="00503DCD" w:rsidRDefault="00CC65AD" w:rsidP="00CC65AD">
      <w:pPr>
        <w:pStyle w:val="ListParagraph"/>
        <w:numPr>
          <w:ilvl w:val="1"/>
          <w:numId w:val="35"/>
        </w:numPr>
        <w:rPr>
          <w:lang w:val="en-ZA"/>
        </w:rPr>
      </w:pPr>
      <w:r w:rsidRPr="00503DCD">
        <w:rPr>
          <w:lang w:val="en-ZA"/>
        </w:rPr>
        <w:t>How much money one will earn?</w:t>
      </w:r>
    </w:p>
    <w:p w:rsidR="00CC65AD" w:rsidRPr="00503DCD" w:rsidRDefault="00CC65AD" w:rsidP="00CC65AD">
      <w:pPr>
        <w:pStyle w:val="ListParagraph"/>
        <w:numPr>
          <w:ilvl w:val="1"/>
          <w:numId w:val="35"/>
        </w:numPr>
        <w:rPr>
          <w:lang w:val="en-ZA"/>
        </w:rPr>
      </w:pPr>
      <w:r w:rsidRPr="00503DCD">
        <w:rPr>
          <w:lang w:val="en-ZA"/>
        </w:rPr>
        <w:t>The hours one will work?</w:t>
      </w:r>
    </w:p>
    <w:p w:rsidR="00CC65AD" w:rsidRPr="00503DCD" w:rsidRDefault="00CC65AD" w:rsidP="00CC65AD">
      <w:pPr>
        <w:pStyle w:val="ListParagraph"/>
        <w:numPr>
          <w:ilvl w:val="1"/>
          <w:numId w:val="35"/>
        </w:numPr>
        <w:rPr>
          <w:lang w:val="en-ZA"/>
        </w:rPr>
      </w:pPr>
      <w:r w:rsidRPr="00503DCD">
        <w:rPr>
          <w:lang w:val="en-ZA"/>
        </w:rPr>
        <w:t>Whether one will also be able to do something else with the qualification?</w:t>
      </w:r>
    </w:p>
    <w:p w:rsidR="00CC65AD" w:rsidRPr="00503DCD" w:rsidRDefault="00CC65AD" w:rsidP="00CC65AD">
      <w:pPr>
        <w:pStyle w:val="ListParagraph"/>
        <w:numPr>
          <w:ilvl w:val="1"/>
          <w:numId w:val="35"/>
        </w:numPr>
        <w:rPr>
          <w:lang w:val="en-ZA"/>
        </w:rPr>
      </w:pPr>
      <w:r w:rsidRPr="00503DCD">
        <w:rPr>
          <w:lang w:val="en-ZA"/>
        </w:rPr>
        <w:t>Whether it suits one’s aptitude?</w:t>
      </w:r>
    </w:p>
    <w:p w:rsidR="00CC65AD" w:rsidRPr="00503DCD" w:rsidRDefault="00CC65AD" w:rsidP="00CC65AD">
      <w:pPr>
        <w:pStyle w:val="ListParagraph"/>
        <w:numPr>
          <w:ilvl w:val="1"/>
          <w:numId w:val="35"/>
        </w:numPr>
        <w:rPr>
          <w:lang w:val="en-ZA"/>
        </w:rPr>
      </w:pPr>
      <w:r w:rsidRPr="00503DCD">
        <w:rPr>
          <w:lang w:val="en-ZA"/>
        </w:rPr>
        <w:t>Will it help one to be self-employed?</w:t>
      </w:r>
    </w:p>
    <w:p w:rsidR="00CC65AD" w:rsidRPr="00503DCD" w:rsidRDefault="00CC65AD" w:rsidP="00CC65AD">
      <w:pPr>
        <w:pStyle w:val="ListParagraph"/>
        <w:numPr>
          <w:ilvl w:val="1"/>
          <w:numId w:val="35"/>
        </w:numPr>
        <w:rPr>
          <w:lang w:val="en-ZA"/>
        </w:rPr>
      </w:pPr>
      <w:r w:rsidRPr="00503DCD">
        <w:rPr>
          <w:lang w:val="en-ZA"/>
        </w:rPr>
        <w:t>Whether it suits one’s interests?</w:t>
      </w:r>
    </w:p>
    <w:p w:rsidR="00CC65AD" w:rsidRPr="00503DCD" w:rsidRDefault="00CC65AD" w:rsidP="00CC65AD">
      <w:pPr>
        <w:pStyle w:val="ListParagraph"/>
        <w:numPr>
          <w:ilvl w:val="0"/>
          <w:numId w:val="35"/>
        </w:numPr>
        <w:rPr>
          <w:lang w:val="en-ZA"/>
        </w:rPr>
      </w:pPr>
      <w:r w:rsidRPr="00503DCD">
        <w:rPr>
          <w:lang w:val="en-ZA"/>
        </w:rPr>
        <w:t>What do you think is the most important personality trait one should have for [career 2]?</w:t>
      </w:r>
    </w:p>
    <w:p w:rsidR="00CC65AD" w:rsidRPr="00503DCD" w:rsidRDefault="00CC65AD" w:rsidP="00CC65AD">
      <w:pPr>
        <w:pStyle w:val="ListParagraph"/>
        <w:numPr>
          <w:ilvl w:val="0"/>
          <w:numId w:val="35"/>
        </w:numPr>
        <w:rPr>
          <w:lang w:val="en-ZA"/>
        </w:rPr>
      </w:pPr>
      <w:r w:rsidRPr="00503DCD">
        <w:rPr>
          <w:lang w:val="en-ZA"/>
        </w:rPr>
        <w:t>What do you think is the most important skill/ability one should have for [career 1]?</w:t>
      </w:r>
    </w:p>
    <w:p w:rsidR="00CC65AD" w:rsidRPr="00503DCD" w:rsidRDefault="00CC65AD" w:rsidP="00CC65AD">
      <w:pPr>
        <w:pStyle w:val="ListParagraph"/>
        <w:numPr>
          <w:ilvl w:val="0"/>
          <w:numId w:val="35"/>
        </w:numPr>
        <w:rPr>
          <w:lang w:val="en-ZA"/>
        </w:rPr>
      </w:pPr>
      <w:r w:rsidRPr="00503DCD">
        <w:rPr>
          <w:lang w:val="en-ZA"/>
        </w:rPr>
        <w:t>Etc.</w:t>
      </w:r>
    </w:p>
    <w:p w:rsidR="00CC65AD" w:rsidRPr="00503DCD" w:rsidRDefault="00CC65AD" w:rsidP="00CC65AD">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Find more ideas from:</w:t>
      </w:r>
    </w:p>
    <w:p w:rsidR="00CC65AD" w:rsidRPr="00503DCD" w:rsidRDefault="003C67D7" w:rsidP="00CC65AD">
      <w:pPr>
        <w:spacing w:after="200" w:line="252" w:lineRule="auto"/>
        <w:rPr>
          <w:rFonts w:ascii="Cambria" w:hAnsi="Cambria"/>
          <w:sz w:val="22"/>
          <w:szCs w:val="22"/>
          <w:lang w:val="en-ZA" w:eastAsia="en-US" w:bidi="en-US"/>
        </w:rPr>
      </w:pPr>
      <w:hyperlink r:id="rId21" w:history="1">
        <w:r w:rsidR="00CC65AD" w:rsidRPr="00503DCD">
          <w:rPr>
            <w:rStyle w:val="Hyperlink"/>
            <w:rFonts w:ascii="Cambria" w:hAnsi="Cambria"/>
            <w:color w:val="auto"/>
            <w:sz w:val="22"/>
            <w:szCs w:val="22"/>
            <w:lang w:val="en-ZA" w:eastAsia="en-US" w:bidi="en-US"/>
          </w:rPr>
          <w:t>http://careerplanning.about.com/od/occupations/a/career_quiz_list.htm</w:t>
        </w:r>
      </w:hyperlink>
    </w:p>
    <w:p w:rsidR="00CC65AD" w:rsidRPr="00503DCD" w:rsidRDefault="003C67D7" w:rsidP="00CC65AD">
      <w:pPr>
        <w:spacing w:after="200" w:line="252" w:lineRule="auto"/>
        <w:rPr>
          <w:rFonts w:ascii="Cambria" w:hAnsi="Cambria"/>
          <w:sz w:val="22"/>
          <w:szCs w:val="22"/>
          <w:lang w:val="en-ZA" w:eastAsia="en-US" w:bidi="en-US"/>
        </w:rPr>
      </w:pPr>
      <w:hyperlink r:id="rId22" w:history="1">
        <w:r w:rsidR="00CC65AD" w:rsidRPr="00503DCD">
          <w:rPr>
            <w:rStyle w:val="Hyperlink"/>
            <w:rFonts w:ascii="Cambria" w:hAnsi="Cambria"/>
            <w:color w:val="auto"/>
            <w:sz w:val="22"/>
            <w:szCs w:val="22"/>
            <w:lang w:val="en-ZA" w:eastAsia="en-US" w:bidi="en-US"/>
          </w:rPr>
          <w:t>http://careerplanning.about.com/od/careertests/Free_Self_Assessment_Tools_Online.htm</w:t>
        </w:r>
      </w:hyperlink>
    </w:p>
    <w:p w:rsidR="00CC65AD" w:rsidRPr="00503DCD" w:rsidRDefault="003C67D7" w:rsidP="00CC65AD">
      <w:pPr>
        <w:spacing w:after="200" w:line="252" w:lineRule="auto"/>
        <w:rPr>
          <w:rFonts w:ascii="Cambria" w:hAnsi="Cambria"/>
          <w:sz w:val="22"/>
          <w:szCs w:val="22"/>
          <w:lang w:val="en-ZA" w:eastAsia="en-US" w:bidi="en-US"/>
        </w:rPr>
      </w:pPr>
      <w:hyperlink r:id="rId23" w:history="1">
        <w:r w:rsidR="00CC65AD" w:rsidRPr="00503DCD">
          <w:rPr>
            <w:rStyle w:val="Hyperlink"/>
            <w:rFonts w:ascii="Cambria" w:hAnsi="Cambria"/>
            <w:color w:val="auto"/>
            <w:sz w:val="22"/>
            <w:szCs w:val="22"/>
            <w:lang w:val="en-ZA" w:eastAsia="en-US" w:bidi="en-US"/>
          </w:rPr>
          <w:t>http://homeworktips.about.com/od/makingthegrades/a/Student-Self-Assessment.htm</w:t>
        </w:r>
      </w:hyperlink>
    </w:p>
    <w:p w:rsidR="00CC65AD" w:rsidRPr="00503DCD" w:rsidRDefault="003C67D7" w:rsidP="00CC65AD">
      <w:pPr>
        <w:spacing w:after="200" w:line="252" w:lineRule="auto"/>
        <w:rPr>
          <w:rFonts w:ascii="Cambria" w:hAnsi="Cambria"/>
          <w:sz w:val="22"/>
          <w:szCs w:val="22"/>
          <w:lang w:val="en-ZA" w:eastAsia="en-US" w:bidi="en-US"/>
        </w:rPr>
      </w:pPr>
      <w:hyperlink r:id="rId24" w:history="1">
        <w:r w:rsidR="00CC65AD" w:rsidRPr="00503DCD">
          <w:rPr>
            <w:rStyle w:val="Hyperlink"/>
            <w:rFonts w:ascii="Cambria" w:hAnsi="Cambria"/>
            <w:color w:val="auto"/>
            <w:sz w:val="22"/>
            <w:szCs w:val="22"/>
            <w:lang w:val="en-ZA" w:eastAsia="en-US" w:bidi="en-US"/>
          </w:rPr>
          <w:t>http://careerplanning.about.com/od/selfassessment/a/mbti.htm</w:t>
        </w:r>
      </w:hyperlink>
    </w:p>
    <w:p w:rsidR="00CC65AD" w:rsidRPr="00503DCD" w:rsidRDefault="00CC65AD">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CC65AD"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C</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Style guide for word processing documents</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Title page</w:t>
      </w:r>
    </w:p>
    <w:p w:rsidR="00F16FDA" w:rsidRPr="00503DCD" w:rsidRDefault="00F844FE" w:rsidP="00D0039A">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w:t>
      </w:r>
      <w:r w:rsidR="006D52F4">
        <w:rPr>
          <w:rFonts w:ascii="Cambria" w:hAnsi="Cambria"/>
          <w:sz w:val="22"/>
          <w:szCs w:val="22"/>
          <w:lang w:val="en-ZA" w:eastAsia="en-US" w:bidi="en-US"/>
        </w:rPr>
        <w:t xml:space="preserve">appropriate </w:t>
      </w:r>
      <w:r w:rsidRPr="00503DCD">
        <w:rPr>
          <w:rFonts w:ascii="Cambria" w:hAnsi="Cambria"/>
          <w:sz w:val="22"/>
          <w:szCs w:val="22"/>
          <w:lang w:val="en-ZA" w:eastAsia="en-US" w:bidi="en-US"/>
        </w:rPr>
        <w:t>content controls to</w:t>
      </w:r>
      <w:r w:rsidR="006D52F4">
        <w:rPr>
          <w:rFonts w:ascii="Cambria" w:hAnsi="Cambria"/>
          <w:sz w:val="22"/>
          <w:szCs w:val="22"/>
          <w:lang w:val="en-ZA" w:eastAsia="en-US" w:bidi="en-US"/>
        </w:rPr>
        <w:t xml:space="preserve"> display information</w:t>
      </w:r>
    </w:p>
    <w:p w:rsidR="00F16FDA" w:rsidRPr="00503DCD" w:rsidRDefault="00F16FDA" w:rsidP="00D0039A">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Text should be </w:t>
      </w:r>
      <w:r w:rsidRPr="00503DCD">
        <w:rPr>
          <w:rFonts w:ascii="Cambria" w:hAnsi="Cambria"/>
          <w:b/>
          <w:sz w:val="22"/>
          <w:szCs w:val="22"/>
          <w:lang w:val="en-ZA" w:eastAsia="en-US" w:bidi="en-US"/>
        </w:rPr>
        <w:t xml:space="preserve">typed </w:t>
      </w:r>
      <w:r w:rsidRPr="00503DCD">
        <w:rPr>
          <w:rFonts w:ascii="Cambria" w:hAnsi="Cambria"/>
          <w:sz w:val="22"/>
          <w:szCs w:val="22"/>
          <w:lang w:val="en-ZA" w:eastAsia="en-US" w:bidi="en-US"/>
        </w:rPr>
        <w:t>using a</w:t>
      </w:r>
      <w:r w:rsidR="00F844FE" w:rsidRPr="00503DCD">
        <w:rPr>
          <w:rFonts w:ascii="Cambria" w:hAnsi="Cambria"/>
          <w:sz w:val="22"/>
          <w:szCs w:val="22"/>
          <w:lang w:val="en-ZA" w:eastAsia="en-US" w:bidi="en-US"/>
        </w:rPr>
        <w:t>ppropriate</w:t>
      </w:r>
      <w:r w:rsidRPr="00503DCD">
        <w:rPr>
          <w:rFonts w:ascii="Cambria" w:hAnsi="Cambria"/>
          <w:sz w:val="22"/>
          <w:szCs w:val="22"/>
          <w:lang w:val="en-ZA" w:eastAsia="en-US" w:bidi="en-US"/>
        </w:rPr>
        <w:t xml:space="preserve"> font size</w:t>
      </w:r>
      <w:r w:rsidR="00F844FE" w:rsidRPr="00503DCD">
        <w:rPr>
          <w:rFonts w:ascii="Cambria" w:hAnsi="Cambria"/>
          <w:sz w:val="22"/>
          <w:szCs w:val="22"/>
          <w:lang w:val="en-ZA" w:eastAsia="en-US" w:bidi="en-US"/>
        </w:rPr>
        <w:t>s</w:t>
      </w:r>
      <w:r w:rsidRPr="00503DCD">
        <w:rPr>
          <w:rFonts w:ascii="Cambria" w:hAnsi="Cambria"/>
          <w:sz w:val="22"/>
          <w:szCs w:val="22"/>
          <w:lang w:val="en-ZA" w:eastAsia="en-US" w:bidi="en-US"/>
        </w:rPr>
        <w:t>.</w:t>
      </w:r>
    </w:p>
    <w:p w:rsidR="00F16FDA" w:rsidRPr="00503DCD" w:rsidRDefault="00F16FDA" w:rsidP="00D0039A">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This should be the only page on which you make use of a page border.</w:t>
      </w:r>
    </w:p>
    <w:p w:rsidR="00F16FDA" w:rsidRPr="00503DCD" w:rsidRDefault="00F16FDA" w:rsidP="00D0039A">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Avoid “arty” borders and backgrounds.</w:t>
      </w:r>
    </w:p>
    <w:p w:rsidR="00F16FDA" w:rsidRPr="00503DCD" w:rsidRDefault="00F16FDA" w:rsidP="00D0039A">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Do </w:t>
      </w:r>
      <w:r w:rsidRPr="00503DCD">
        <w:rPr>
          <w:rFonts w:ascii="Cambria" w:hAnsi="Cambria"/>
          <w:b/>
          <w:sz w:val="22"/>
          <w:szCs w:val="22"/>
          <w:lang w:val="en-ZA" w:eastAsia="en-US" w:bidi="en-US"/>
        </w:rPr>
        <w:t>NOT</w:t>
      </w:r>
      <w:r w:rsidRPr="00503DCD">
        <w:rPr>
          <w:rFonts w:ascii="Cambria" w:hAnsi="Cambria"/>
          <w:sz w:val="22"/>
          <w:szCs w:val="22"/>
          <w:lang w:val="en-ZA" w:eastAsia="en-US" w:bidi="en-US"/>
        </w:rPr>
        <w:t xml:space="preserve"> use Word Art/Text Art.</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Headings</w:t>
      </w:r>
    </w:p>
    <w:p w:rsidR="00F16FDA" w:rsidRPr="00503DCD" w:rsidRDefault="00F16FDA" w:rsidP="00D0039A">
      <w:pPr>
        <w:numPr>
          <w:ilvl w:val="0"/>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font used should be easy to read, e.g. Cambria</w:t>
      </w:r>
      <w:r w:rsidR="006D52F4">
        <w:rPr>
          <w:rFonts w:ascii="Cambria" w:hAnsi="Cambria"/>
          <w:sz w:val="22"/>
          <w:szCs w:val="22"/>
          <w:lang w:val="en-ZA" w:eastAsia="en-US" w:bidi="en-US"/>
        </w:rPr>
        <w:t>, Calibri</w:t>
      </w:r>
    </w:p>
    <w:p w:rsidR="00F16FDA" w:rsidRPr="00503DCD" w:rsidRDefault="00F16FDA" w:rsidP="00D0039A">
      <w:pPr>
        <w:numPr>
          <w:ilvl w:val="0"/>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Different levels of headings should be clearly distinguished. </w:t>
      </w:r>
    </w:p>
    <w:p w:rsidR="00F16FDA" w:rsidRPr="00503DCD" w:rsidRDefault="00F16FDA" w:rsidP="00D0039A">
      <w:pPr>
        <w:numPr>
          <w:ilvl w:val="0"/>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vary between 12 to 18 pt.</w:t>
      </w:r>
    </w:p>
    <w:p w:rsidR="00F16FDA" w:rsidRPr="00503DCD" w:rsidRDefault="00F16FDA" w:rsidP="00D0039A">
      <w:pPr>
        <w:numPr>
          <w:ilvl w:val="0"/>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headings stand out clearly from other text.</w:t>
      </w:r>
    </w:p>
    <w:p w:rsidR="00F16FDA" w:rsidRPr="00503DCD" w:rsidRDefault="00F16FDA" w:rsidP="00D0039A">
      <w:pPr>
        <w:numPr>
          <w:ilvl w:val="0"/>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Make use of heading styles </w:t>
      </w:r>
      <w:r w:rsidR="00F844FE" w:rsidRPr="00503DCD">
        <w:rPr>
          <w:rFonts w:ascii="Cambria" w:hAnsi="Cambria"/>
          <w:sz w:val="22"/>
          <w:szCs w:val="22"/>
          <w:lang w:val="en-ZA" w:eastAsia="en-US" w:bidi="en-US"/>
        </w:rPr>
        <w:t xml:space="preserve">where appropriate </w:t>
      </w:r>
      <w:r w:rsidRPr="00503DCD">
        <w:rPr>
          <w:rFonts w:ascii="Cambria" w:hAnsi="Cambria"/>
          <w:sz w:val="22"/>
          <w:szCs w:val="22"/>
          <w:lang w:val="en-ZA" w:eastAsia="en-US" w:bidi="en-US"/>
        </w:rPr>
        <w:t>and to ensure that headings are formatted in a consistent way.</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Body text</w:t>
      </w:r>
    </w:p>
    <w:p w:rsidR="00F16FDA" w:rsidRPr="00503DCD" w:rsidRDefault="00F16FDA"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a font that is easy to read and that are the same as the heading font or matches the heading font, e.g. Calibri</w:t>
      </w:r>
      <w:r w:rsidR="007B37F2">
        <w:rPr>
          <w:rFonts w:ascii="Cambria" w:hAnsi="Cambria"/>
          <w:sz w:val="22"/>
          <w:szCs w:val="22"/>
          <w:lang w:val="en-ZA" w:eastAsia="en-US" w:bidi="en-US"/>
        </w:rPr>
        <w:t>, Cambria</w:t>
      </w:r>
      <w:r w:rsidRPr="00503DCD">
        <w:rPr>
          <w:rFonts w:ascii="Cambria" w:hAnsi="Cambria"/>
          <w:sz w:val="22"/>
          <w:szCs w:val="22"/>
          <w:lang w:val="en-ZA" w:eastAsia="en-US" w:bidi="en-US"/>
        </w:rPr>
        <w:t>.</w:t>
      </w:r>
    </w:p>
    <w:p w:rsidR="00F16FDA" w:rsidRPr="00503DCD" w:rsidRDefault="00F16FDA"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not be larger than 12 pt and not smaller than 10 pt.</w:t>
      </w:r>
    </w:p>
    <w:p w:rsidR="003B46FE" w:rsidRPr="00503DCD" w:rsidRDefault="003B46FE"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Ensure that different paragraphs are clearly distinguished. </w:t>
      </w:r>
    </w:p>
    <w:p w:rsidR="003B46FE" w:rsidRPr="00503DCD" w:rsidRDefault="003B46FE"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appropriate </w:t>
      </w:r>
      <w:r w:rsidR="007B37F2">
        <w:rPr>
          <w:rFonts w:ascii="Cambria" w:hAnsi="Cambria"/>
          <w:sz w:val="22"/>
          <w:szCs w:val="22"/>
          <w:lang w:val="en-ZA" w:eastAsia="en-US" w:bidi="en-US"/>
        </w:rPr>
        <w:t xml:space="preserve">word processing principles and techniques </w:t>
      </w:r>
      <w:r w:rsidR="00865318">
        <w:rPr>
          <w:rFonts w:ascii="Cambria" w:hAnsi="Cambria"/>
          <w:sz w:val="22"/>
          <w:szCs w:val="22"/>
          <w:lang w:val="en-ZA" w:eastAsia="en-US" w:bidi="en-US"/>
        </w:rPr>
        <w:t>to create white space and enhance</w:t>
      </w:r>
      <w:r w:rsidRPr="00503DCD">
        <w:rPr>
          <w:rFonts w:ascii="Cambria" w:hAnsi="Cambria"/>
          <w:sz w:val="22"/>
          <w:szCs w:val="22"/>
          <w:lang w:val="en-ZA" w:eastAsia="en-US" w:bidi="en-US"/>
        </w:rPr>
        <w:t xml:space="preserve"> rea</w:t>
      </w:r>
      <w:r w:rsidR="003D0681" w:rsidRPr="00503DCD">
        <w:rPr>
          <w:rFonts w:ascii="Cambria" w:hAnsi="Cambria"/>
          <w:sz w:val="22"/>
          <w:szCs w:val="22"/>
          <w:lang w:val="en-ZA" w:eastAsia="en-US" w:bidi="en-US"/>
        </w:rPr>
        <w:t>da</w:t>
      </w:r>
      <w:r w:rsidRPr="00503DCD">
        <w:rPr>
          <w:rFonts w:ascii="Cambria" w:hAnsi="Cambria"/>
          <w:sz w:val="22"/>
          <w:szCs w:val="22"/>
          <w:lang w:val="en-ZA" w:eastAsia="en-US" w:bidi="en-US"/>
        </w:rPr>
        <w:t>bility</w:t>
      </w:r>
      <w:r w:rsidR="007B37F2">
        <w:rPr>
          <w:rFonts w:ascii="Cambria" w:hAnsi="Cambria"/>
          <w:sz w:val="22"/>
          <w:szCs w:val="22"/>
          <w:lang w:val="en-ZA" w:eastAsia="en-US" w:bidi="en-US"/>
        </w:rPr>
        <w:t xml:space="preserve"> (e.g. </w:t>
      </w:r>
      <w:r w:rsidR="007B37F2" w:rsidRPr="00503DCD">
        <w:rPr>
          <w:rFonts w:ascii="Cambria" w:hAnsi="Cambria"/>
          <w:sz w:val="22"/>
          <w:szCs w:val="22"/>
          <w:lang w:val="en-ZA" w:eastAsia="en-US" w:bidi="en-US"/>
        </w:rPr>
        <w:t>line and paragraph spacing</w:t>
      </w:r>
      <w:r w:rsidR="007B37F2">
        <w:rPr>
          <w:rFonts w:ascii="Cambria" w:hAnsi="Cambria"/>
          <w:sz w:val="22"/>
          <w:szCs w:val="22"/>
          <w:lang w:val="en-ZA" w:eastAsia="en-US" w:bidi="en-US"/>
        </w:rPr>
        <w:t>)</w:t>
      </w:r>
      <w:r w:rsidRPr="00503DCD">
        <w:rPr>
          <w:rFonts w:ascii="Cambria" w:hAnsi="Cambria"/>
          <w:sz w:val="22"/>
          <w:szCs w:val="22"/>
          <w:lang w:val="en-ZA" w:eastAsia="en-US" w:bidi="en-US"/>
        </w:rPr>
        <w:t>.</w:t>
      </w:r>
    </w:p>
    <w:p w:rsidR="00F16FDA" w:rsidRPr="00503DCD" w:rsidRDefault="00F16FDA"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Ensure that all body text is formatted in a consistent way. Using styles would help to ensure consistency. </w:t>
      </w:r>
    </w:p>
    <w:p w:rsidR="00F16FDA" w:rsidRPr="00503DCD" w:rsidRDefault="00F16FDA"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distinguished from headings.</w:t>
      </w:r>
    </w:p>
    <w:p w:rsidR="00F16FDA" w:rsidRPr="00503DCD" w:rsidRDefault="00F16FDA" w:rsidP="00D0039A">
      <w:pPr>
        <w:numPr>
          <w:ilvl w:val="0"/>
          <w:numId w:val="1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left aligned.</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Page layout</w:t>
      </w:r>
    </w:p>
    <w:p w:rsidR="00F16FDA" w:rsidRPr="00503DCD" w:rsidRDefault="00F16FDA" w:rsidP="00D0039A">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word processing functions to add page numbers.</w:t>
      </w:r>
    </w:p>
    <w:p w:rsidR="00F16FDA" w:rsidRPr="00503DCD" w:rsidRDefault="00F16FDA" w:rsidP="00D0039A">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page</w:t>
      </w:r>
      <w:r w:rsidR="00F844FE" w:rsidRPr="00503DCD">
        <w:rPr>
          <w:rFonts w:ascii="Cambria" w:hAnsi="Cambria"/>
          <w:sz w:val="22"/>
          <w:szCs w:val="22"/>
          <w:lang w:val="en-ZA" w:eastAsia="en-US" w:bidi="en-US"/>
        </w:rPr>
        <w:t>/section</w:t>
      </w:r>
      <w:r w:rsidRPr="00503DCD">
        <w:rPr>
          <w:rFonts w:ascii="Cambria" w:hAnsi="Cambria"/>
          <w:sz w:val="22"/>
          <w:szCs w:val="22"/>
          <w:lang w:val="en-ZA" w:eastAsia="en-US" w:bidi="en-US"/>
        </w:rPr>
        <w:t xml:space="preserve"> breaks to start new pages</w:t>
      </w:r>
      <w:r w:rsidR="00F844FE" w:rsidRPr="00503DCD">
        <w:rPr>
          <w:rFonts w:ascii="Cambria" w:hAnsi="Cambria"/>
          <w:sz w:val="22"/>
          <w:szCs w:val="22"/>
          <w:lang w:val="en-ZA" w:eastAsia="en-US" w:bidi="en-US"/>
        </w:rPr>
        <w:t>/sections</w:t>
      </w:r>
      <w:r w:rsidRPr="00503DCD">
        <w:rPr>
          <w:rFonts w:ascii="Cambria" w:hAnsi="Cambria"/>
          <w:sz w:val="22"/>
          <w:szCs w:val="22"/>
          <w:lang w:val="en-ZA" w:eastAsia="en-US" w:bidi="en-US"/>
        </w:rPr>
        <w:t>.</w:t>
      </w:r>
    </w:p>
    <w:p w:rsidR="00F16FDA" w:rsidRPr="00503DCD" w:rsidRDefault="00F16FDA" w:rsidP="00D0039A">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lists where appropriate to support readability.</w:t>
      </w:r>
    </w:p>
    <w:p w:rsidR="00F16FDA" w:rsidRPr="00503DCD" w:rsidRDefault="00F16FDA" w:rsidP="00D0039A">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sufficient white space.</w:t>
      </w:r>
    </w:p>
    <w:p w:rsidR="00F16FDA" w:rsidRPr="00503DCD" w:rsidRDefault="00F16FDA" w:rsidP="00D0039A">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Tables, </w:t>
      </w:r>
      <w:r w:rsidR="00F844FE" w:rsidRPr="00503DCD">
        <w:rPr>
          <w:rFonts w:ascii="Cambria" w:hAnsi="Cambria"/>
          <w:sz w:val="22"/>
          <w:szCs w:val="22"/>
          <w:lang w:val="en-ZA" w:eastAsia="en-US" w:bidi="en-US"/>
        </w:rPr>
        <w:t>graphs</w:t>
      </w:r>
      <w:r w:rsidRPr="00503DCD">
        <w:rPr>
          <w:rFonts w:ascii="Cambria" w:hAnsi="Cambria"/>
          <w:sz w:val="22"/>
          <w:szCs w:val="22"/>
          <w:lang w:val="en-ZA" w:eastAsia="en-US" w:bidi="en-US"/>
        </w:rPr>
        <w:t xml:space="preserve"> and other graphics should have appropriate captions.</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General formatting and editing</w:t>
      </w:r>
    </w:p>
    <w:p w:rsidR="00F16FDA" w:rsidRPr="00503DCD" w:rsidRDefault="00F16FDA" w:rsidP="00D0039A">
      <w:pPr>
        <w:numPr>
          <w:ilvl w:val="0"/>
          <w:numId w:val="2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Keep it simple—this is not an art or design competition—it is the quality of the report and content that matter.</w:t>
      </w:r>
    </w:p>
    <w:p w:rsidR="00F16FDA" w:rsidRPr="00503DCD" w:rsidRDefault="00F16FDA" w:rsidP="00D0039A">
      <w:pPr>
        <w:numPr>
          <w:ilvl w:val="0"/>
          <w:numId w:val="2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Spell check your document. Professional documents are error free.</w:t>
      </w:r>
    </w:p>
    <w:p w:rsidR="00CB2B95" w:rsidRPr="00503DCD" w:rsidRDefault="00CB2B95">
      <w:pPr>
        <w:rPr>
          <w:rFonts w:ascii="Arial" w:hAnsi="Arial" w:cs="Arial"/>
          <w:b/>
          <w:bCs/>
          <w:sz w:val="26"/>
          <w:szCs w:val="26"/>
          <w:lang w:val="en-ZA"/>
        </w:rPr>
      </w:pPr>
      <w:r w:rsidRPr="00503DCD">
        <w:rPr>
          <w:lang w:val="en-ZA"/>
        </w:rPr>
        <w:br w:type="page"/>
      </w:r>
    </w:p>
    <w:p w:rsidR="00CB2B95" w:rsidRPr="00503DCD" w:rsidRDefault="00CB2B95" w:rsidP="00CB2B95">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 xml:space="preserve">Annexure </w:t>
      </w:r>
      <w:r w:rsidR="00CC65AD" w:rsidRPr="00503DCD">
        <w:rPr>
          <w:rFonts w:ascii="Cambria" w:hAnsi="Cambria"/>
          <w:b/>
          <w:spacing w:val="20"/>
          <w:sz w:val="28"/>
          <w:szCs w:val="28"/>
          <w:lang w:val="en-ZA" w:eastAsia="en-US" w:bidi="en-US"/>
        </w:rPr>
        <w:t>D</w:t>
      </w:r>
    </w:p>
    <w:p w:rsidR="007B4260" w:rsidRPr="00503DCD" w:rsidRDefault="00CB2B95" w:rsidP="00CB2B95">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Declaration of authenticity</w:t>
      </w:r>
    </w:p>
    <w:tbl>
      <w:tblPr>
        <w:tblStyle w:val="TableGrid"/>
        <w:tblW w:w="0" w:type="auto"/>
        <w:tblLook w:val="04A0" w:firstRow="1" w:lastRow="0" w:firstColumn="1" w:lastColumn="0" w:noHBand="0" w:noVBand="1"/>
      </w:tblPr>
      <w:tblGrid>
        <w:gridCol w:w="1797"/>
        <w:gridCol w:w="2927"/>
        <w:gridCol w:w="1583"/>
        <w:gridCol w:w="2936"/>
      </w:tblGrid>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Learner name</w:t>
            </w:r>
          </w:p>
        </w:tc>
        <w:tc>
          <w:tcPr>
            <w:tcW w:w="3085" w:type="dxa"/>
          </w:tcPr>
          <w:p w:rsidR="002179A6" w:rsidRPr="00503DCD" w:rsidRDefault="002179A6" w:rsidP="002179A6">
            <w:pPr>
              <w:spacing w:before="120" w:after="120" w:line="276" w:lineRule="auto"/>
              <w:rPr>
                <w:lang w:val="en-ZA"/>
              </w:rPr>
            </w:pPr>
          </w:p>
        </w:tc>
        <w:tc>
          <w:tcPr>
            <w:tcW w:w="1593" w:type="dxa"/>
          </w:tcPr>
          <w:p w:rsidR="002179A6" w:rsidRPr="00503DCD" w:rsidRDefault="002179A6" w:rsidP="002179A6">
            <w:pPr>
              <w:spacing w:before="120" w:after="120" w:line="276" w:lineRule="auto"/>
              <w:jc w:val="right"/>
              <w:rPr>
                <w:b/>
                <w:lang w:val="en-ZA"/>
              </w:rPr>
            </w:pPr>
            <w:r w:rsidRPr="00503DCD">
              <w:rPr>
                <w:b/>
                <w:lang w:val="en-ZA"/>
              </w:rPr>
              <w:t>ID Number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Grade</w:t>
            </w:r>
          </w:p>
        </w:tc>
        <w:tc>
          <w:tcPr>
            <w:tcW w:w="3085" w:type="dxa"/>
          </w:tcPr>
          <w:p w:rsidR="002179A6" w:rsidRPr="00503DCD" w:rsidRDefault="000B5261" w:rsidP="002179A6">
            <w:pPr>
              <w:spacing w:before="120" w:after="120" w:line="276" w:lineRule="auto"/>
              <w:rPr>
                <w:lang w:val="en-ZA"/>
              </w:rPr>
            </w:pPr>
            <w:r w:rsidRPr="00503DCD">
              <w:rPr>
                <w:lang w:val="en-ZA"/>
              </w:rPr>
              <w:t>11</w:t>
            </w:r>
          </w:p>
        </w:tc>
        <w:tc>
          <w:tcPr>
            <w:tcW w:w="1593" w:type="dxa"/>
          </w:tcPr>
          <w:p w:rsidR="002179A6" w:rsidRPr="00503DCD" w:rsidRDefault="000609A9" w:rsidP="002179A6">
            <w:pPr>
              <w:spacing w:before="120" w:after="120" w:line="276" w:lineRule="auto"/>
              <w:jc w:val="right"/>
              <w:rPr>
                <w:b/>
                <w:lang w:val="en-ZA"/>
              </w:rPr>
            </w:pPr>
            <w:r w:rsidRPr="00503DCD">
              <w:rPr>
                <w:b/>
                <w:lang w:val="en-ZA"/>
              </w:rPr>
              <w:t>Year</w:t>
            </w:r>
          </w:p>
        </w:tc>
        <w:tc>
          <w:tcPr>
            <w:tcW w:w="3089" w:type="dxa"/>
          </w:tcPr>
          <w:p w:rsidR="002179A6" w:rsidRPr="00503DCD" w:rsidRDefault="000B5261" w:rsidP="002179A6">
            <w:pPr>
              <w:spacing w:before="120" w:after="120" w:line="276" w:lineRule="auto"/>
              <w:rPr>
                <w:lang w:val="en-ZA"/>
              </w:rPr>
            </w:pPr>
            <w:r w:rsidRPr="00503DCD">
              <w:rPr>
                <w:lang w:val="en-ZA"/>
              </w:rPr>
              <w:t>2013</w:t>
            </w:r>
          </w:p>
        </w:tc>
      </w:tr>
      <w:tr w:rsidR="002179A6" w:rsidRPr="00503DCD" w:rsidTr="002179A6">
        <w:tc>
          <w:tcPr>
            <w:tcW w:w="1809" w:type="dxa"/>
          </w:tcPr>
          <w:p w:rsidR="002179A6" w:rsidRPr="00503DCD" w:rsidRDefault="002179A6" w:rsidP="002179A6">
            <w:pPr>
              <w:spacing w:before="120" w:after="120" w:line="276" w:lineRule="auto"/>
              <w:jc w:val="right"/>
              <w:rPr>
                <w:b/>
                <w:lang w:val="en-ZA"/>
              </w:rPr>
            </w:pPr>
            <w:r w:rsidRPr="00503DCD">
              <w:rPr>
                <w:b/>
                <w:lang w:val="en-ZA"/>
              </w:rPr>
              <w:t>Subject</w:t>
            </w:r>
          </w:p>
        </w:tc>
        <w:tc>
          <w:tcPr>
            <w:tcW w:w="7767" w:type="dxa"/>
            <w:gridSpan w:val="3"/>
            <w:vAlign w:val="center"/>
          </w:tcPr>
          <w:p w:rsidR="002179A6" w:rsidRPr="00503DCD" w:rsidRDefault="002179A6" w:rsidP="002179A6">
            <w:pPr>
              <w:spacing w:before="120" w:after="120" w:line="276" w:lineRule="auto"/>
              <w:jc w:val="center"/>
              <w:rPr>
                <w:lang w:val="en-ZA"/>
              </w:rPr>
            </w:pPr>
            <w:r w:rsidRPr="00503DCD">
              <w:rPr>
                <w:lang w:val="en-ZA"/>
              </w:rPr>
              <w:t>Computer Applications Technology</w:t>
            </w:r>
          </w:p>
        </w:tc>
      </w:tr>
      <w:tr w:rsidR="002179A6" w:rsidRPr="00503DCD" w:rsidTr="002179A6">
        <w:tc>
          <w:tcPr>
            <w:tcW w:w="4894" w:type="dxa"/>
            <w:gridSpan w:val="2"/>
            <w:vAlign w:val="center"/>
          </w:tcPr>
          <w:p w:rsidR="002179A6" w:rsidRPr="00503DCD" w:rsidRDefault="002179A6" w:rsidP="002179A6">
            <w:pPr>
              <w:spacing w:before="120" w:after="120" w:line="276" w:lineRule="auto"/>
              <w:jc w:val="center"/>
              <w:rPr>
                <w:lang w:val="en-ZA"/>
              </w:rPr>
            </w:pPr>
            <w:r w:rsidRPr="00503DCD">
              <w:rPr>
                <w:lang w:val="en-ZA"/>
              </w:rPr>
              <w:t>Practical Assessment Task (PAT)</w:t>
            </w:r>
          </w:p>
        </w:tc>
        <w:tc>
          <w:tcPr>
            <w:tcW w:w="1593" w:type="dxa"/>
            <w:vAlign w:val="center"/>
          </w:tcPr>
          <w:p w:rsidR="002179A6" w:rsidRPr="00503DCD" w:rsidRDefault="000609A9" w:rsidP="002179A6">
            <w:pPr>
              <w:spacing w:before="120" w:after="120" w:line="276" w:lineRule="auto"/>
              <w:jc w:val="right"/>
              <w:rPr>
                <w:b/>
                <w:lang w:val="en-ZA"/>
              </w:rPr>
            </w:pPr>
            <w:r w:rsidRPr="00503DCD">
              <w:rPr>
                <w:b/>
                <w:lang w:val="en-ZA"/>
              </w:rPr>
              <w:t>Teacher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F5738D" w:rsidRPr="00503DCD" w:rsidRDefault="00F5738D" w:rsidP="002179A6">
            <w:pPr>
              <w:spacing w:before="120" w:after="120" w:line="276" w:lineRule="auto"/>
              <w:rPr>
                <w:lang w:val="en-ZA"/>
              </w:rPr>
            </w:pPr>
          </w:p>
          <w:p w:rsidR="002179A6" w:rsidRPr="00503DCD" w:rsidRDefault="002179A6" w:rsidP="00507536">
            <w:pPr>
              <w:tabs>
                <w:tab w:val="left" w:pos="7371"/>
              </w:tabs>
              <w:spacing w:before="120" w:after="120" w:line="276" w:lineRule="auto"/>
              <w:rPr>
                <w:lang w:val="en-ZA"/>
              </w:rPr>
            </w:pPr>
            <w:r w:rsidRPr="00503DCD">
              <w:rPr>
                <w:lang w:val="en-ZA"/>
              </w:rPr>
              <w:t>I hereby declare that the contents of this assessment task are my own original work</w:t>
            </w:r>
            <w:r w:rsidR="00507536" w:rsidRPr="00503DCD">
              <w:rPr>
                <w:lang w:val="en-ZA"/>
              </w:rPr>
              <w:t xml:space="preserve"> (except where there is clear acknowledgement and appropriate reference to the work of others)</w:t>
            </w:r>
            <w:r w:rsidRPr="00503DCD">
              <w:rPr>
                <w:lang w:val="en-ZA"/>
              </w:rPr>
              <w:t xml:space="preserve"> and have not been plagiarised, copied from someone else or previously submitted for assessment. </w:t>
            </w:r>
          </w:p>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2179A6" w:rsidRPr="00503DCD" w:rsidRDefault="002179A6" w:rsidP="002179A6">
            <w:pPr>
              <w:spacing w:before="120" w:after="120" w:line="276" w:lineRule="auto"/>
              <w:rPr>
                <w:lang w:val="en-ZA"/>
              </w:rPr>
            </w:pPr>
          </w:p>
          <w:p w:rsidR="002179A6" w:rsidRPr="00503DCD" w:rsidRDefault="002179A6" w:rsidP="002179A6">
            <w:pPr>
              <w:spacing w:before="120" w:after="120" w:line="276" w:lineRule="auto"/>
              <w:rPr>
                <w:lang w:val="en-ZA"/>
              </w:rPr>
            </w:pPr>
          </w:p>
          <w:p w:rsidR="002179A6" w:rsidRPr="00503DCD" w:rsidRDefault="002179A6" w:rsidP="002179A6">
            <w:pPr>
              <w:tabs>
                <w:tab w:val="left" w:pos="7371"/>
              </w:tabs>
              <w:spacing w:before="120" w:after="120" w:line="276" w:lineRule="auto"/>
              <w:rPr>
                <w:lang w:val="en-ZA"/>
              </w:rPr>
            </w:pPr>
            <w:r w:rsidRPr="00503DCD">
              <w:rPr>
                <w:lang w:val="en-ZA"/>
              </w:rPr>
              <w:t>_________________________</w:t>
            </w:r>
            <w:r w:rsidRPr="00503DCD">
              <w:rPr>
                <w:lang w:val="en-ZA"/>
              </w:rPr>
              <w:tab/>
              <w:t>___ / ___ / 20</w:t>
            </w:r>
            <w:r w:rsidR="000B5261" w:rsidRPr="00503DCD">
              <w:rPr>
                <w:lang w:val="en-ZA"/>
              </w:rPr>
              <w:t>13</w:t>
            </w:r>
            <w:r w:rsidRPr="00503DCD">
              <w:rPr>
                <w:lang w:val="en-ZA"/>
              </w:rPr>
              <w:t xml:space="preserve"> </w:t>
            </w:r>
          </w:p>
          <w:p w:rsidR="002179A6" w:rsidRPr="00503DCD" w:rsidRDefault="002179A6" w:rsidP="002179A6">
            <w:pPr>
              <w:tabs>
                <w:tab w:val="left" w:pos="7371"/>
              </w:tabs>
              <w:spacing w:before="120" w:after="120" w:line="276" w:lineRule="auto"/>
              <w:rPr>
                <w:lang w:val="en-ZA"/>
              </w:rPr>
            </w:pPr>
            <w:r w:rsidRPr="00503DCD">
              <w:rPr>
                <w:lang w:val="en-ZA"/>
              </w:rPr>
              <w:t xml:space="preserve">SIGNATURE OF STUDENT </w:t>
            </w:r>
            <w:r w:rsidRPr="00503DCD">
              <w:rPr>
                <w:lang w:val="en-ZA"/>
              </w:rPr>
              <w:tab/>
              <w:t xml:space="preserve">DATE </w:t>
            </w:r>
          </w:p>
          <w:p w:rsidR="002179A6" w:rsidRPr="00503DCD" w:rsidRDefault="002179A6" w:rsidP="002179A6">
            <w:pPr>
              <w:pStyle w:val="Default"/>
              <w:tabs>
                <w:tab w:val="left" w:pos="7088"/>
              </w:tabs>
              <w:rPr>
                <w:color w:val="auto"/>
              </w:rPr>
            </w:pPr>
          </w:p>
        </w:tc>
      </w:tr>
    </w:tbl>
    <w:p w:rsidR="00B40048" w:rsidRPr="00503DCD" w:rsidRDefault="00B40048" w:rsidP="00CB2B95">
      <w:pPr>
        <w:rPr>
          <w:lang w:val="en-ZA"/>
        </w:rPr>
      </w:pPr>
    </w:p>
    <w:p w:rsidR="00B40048" w:rsidRPr="00503DCD" w:rsidRDefault="00B40048">
      <w:pPr>
        <w:rPr>
          <w:lang w:val="en-ZA"/>
        </w:rPr>
      </w:pPr>
      <w:r w:rsidRPr="00503DCD">
        <w:rPr>
          <w:lang w:val="en-ZA"/>
        </w:rPr>
        <w:br w:type="page"/>
      </w:r>
    </w:p>
    <w:p w:rsidR="00B40048" w:rsidRPr="00503DCD" w:rsidRDefault="00B40048" w:rsidP="00B40048">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E</w:t>
      </w:r>
    </w:p>
    <w:p w:rsidR="00B40048" w:rsidRPr="00503DCD" w:rsidRDefault="00B40048" w:rsidP="00B40048">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K-W-L-S Chart</w:t>
      </w:r>
    </w:p>
    <w:p w:rsidR="00CB2B95" w:rsidRPr="00503DCD" w:rsidRDefault="00CB2B95" w:rsidP="00CB2B95">
      <w:pPr>
        <w:rPr>
          <w:lang w:val="en-ZA"/>
        </w:rPr>
      </w:pPr>
    </w:p>
    <w:p w:rsidR="00B40048" w:rsidRPr="00503DCD" w:rsidRDefault="00B40048" w:rsidP="00CB2B95">
      <w:pPr>
        <w:rPr>
          <w:lang w:val="en-ZA"/>
        </w:rPr>
      </w:pPr>
    </w:p>
    <w:p w:rsidR="00B40048" w:rsidRPr="00503DCD" w:rsidRDefault="00B40048" w:rsidP="00CB2B95">
      <w:pPr>
        <w:rPr>
          <w:lang w:val="en-ZA"/>
        </w:rPr>
      </w:pPr>
      <w:r w:rsidRPr="00503DCD">
        <w:rPr>
          <w:noProof/>
          <w:lang w:val="en-ZA" w:eastAsia="en-ZA"/>
        </w:rPr>
        <w:drawing>
          <wp:inline distT="0" distB="0" distL="0" distR="0" wp14:anchorId="20DF45FE" wp14:editId="308CDB1F">
            <wp:extent cx="4323950" cy="5891638"/>
            <wp:effectExtent l="16193" t="21907" r="16827" b="1682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5400000">
                      <a:off x="0" y="0"/>
                      <a:ext cx="4323563" cy="5891110"/>
                    </a:xfrm>
                    <a:prstGeom prst="rect">
                      <a:avLst/>
                    </a:prstGeom>
                    <a:ln>
                      <a:solidFill>
                        <a:schemeClr val="tx1"/>
                      </a:solidFill>
                    </a:ln>
                  </pic:spPr>
                </pic:pic>
              </a:graphicData>
            </a:graphic>
          </wp:inline>
        </w:drawing>
      </w:r>
    </w:p>
    <w:sectPr w:rsidR="00B40048" w:rsidRPr="00503DCD" w:rsidSect="00DA5A94">
      <w:headerReference w:type="default" r:id="rId26"/>
      <w:footerReference w:type="default" r:id="rId27"/>
      <w:pgSz w:w="11907" w:h="16839" w:code="9"/>
      <w:pgMar w:top="1440" w:right="1440" w:bottom="1440" w:left="1440" w:header="720" w:footer="720" w:gutter="0"/>
      <w:pgNumType w:fmt="lowerRoman"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7D7" w:rsidRDefault="003C67D7" w:rsidP="00B55963">
      <w:r>
        <w:separator/>
      </w:r>
    </w:p>
  </w:endnote>
  <w:endnote w:type="continuationSeparator" w:id="0">
    <w:p w:rsidR="003C67D7" w:rsidRDefault="003C67D7" w:rsidP="00B5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mp;#39">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68423"/>
      <w:docPartObj>
        <w:docPartGallery w:val="Page Numbers (Bottom of Page)"/>
        <w:docPartUnique/>
      </w:docPartObj>
    </w:sdtPr>
    <w:sdtEndPr>
      <w:rPr>
        <w:color w:val="7F7F7F" w:themeColor="background1" w:themeShade="7F"/>
        <w:spacing w:val="60"/>
      </w:rPr>
    </w:sdtEndPr>
    <w:sdtContent>
      <w:p w:rsidR="00BB5180" w:rsidRDefault="00BB5180">
        <w:pPr>
          <w:pStyle w:val="Footer"/>
          <w:pBdr>
            <w:top w:val="single" w:sz="4" w:space="1" w:color="D9D9D9" w:themeColor="background1" w:themeShade="D9"/>
          </w:pBdr>
          <w:jc w:val="right"/>
        </w:pPr>
        <w:r>
          <w:fldChar w:fldCharType="begin"/>
        </w:r>
        <w:r>
          <w:instrText xml:space="preserve"> PAGE   \* MERGEFORMAT </w:instrText>
        </w:r>
        <w:r>
          <w:fldChar w:fldCharType="separate"/>
        </w:r>
        <w:r w:rsidR="000D1B8E">
          <w:rPr>
            <w:noProof/>
          </w:rPr>
          <w:t>8</w:t>
        </w:r>
        <w:r>
          <w:rPr>
            <w:noProof/>
          </w:rPr>
          <w:fldChar w:fldCharType="end"/>
        </w:r>
        <w:r>
          <w:t xml:space="preserve"> | </w:t>
        </w:r>
        <w:r>
          <w:rPr>
            <w:color w:val="7F7F7F" w:themeColor="background1" w:themeShade="7F"/>
            <w:spacing w:val="60"/>
          </w:rPr>
          <w:t>Page</w:t>
        </w:r>
      </w:p>
    </w:sdtContent>
  </w:sdt>
  <w:p w:rsidR="00BB5180" w:rsidRDefault="00BB51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68425"/>
      <w:docPartObj>
        <w:docPartGallery w:val="Page Numbers (Bottom of Page)"/>
        <w:docPartUnique/>
      </w:docPartObj>
    </w:sdtPr>
    <w:sdtEndPr>
      <w:rPr>
        <w:color w:val="7F7F7F" w:themeColor="background1" w:themeShade="7F"/>
        <w:spacing w:val="60"/>
      </w:rPr>
    </w:sdtEndPr>
    <w:sdtContent>
      <w:p w:rsidR="00BB5180" w:rsidRDefault="00BB5180">
        <w:pPr>
          <w:pStyle w:val="Footer"/>
          <w:pBdr>
            <w:top w:val="single" w:sz="4" w:space="1" w:color="D9D9D9" w:themeColor="background1" w:themeShade="D9"/>
          </w:pBdr>
          <w:jc w:val="right"/>
        </w:pPr>
        <w:r>
          <w:fldChar w:fldCharType="begin"/>
        </w:r>
        <w:r>
          <w:instrText xml:space="preserve"> PAGE   \* MERGEFORMAT </w:instrText>
        </w:r>
        <w:r>
          <w:fldChar w:fldCharType="separate"/>
        </w:r>
        <w:r w:rsidR="001C1BC7">
          <w:rPr>
            <w:noProof/>
          </w:rPr>
          <w:t>2</w:t>
        </w:r>
        <w:r>
          <w:rPr>
            <w:noProof/>
          </w:rPr>
          <w:fldChar w:fldCharType="end"/>
        </w:r>
        <w:r>
          <w:t xml:space="preserve"> | </w:t>
        </w:r>
        <w:r>
          <w:rPr>
            <w:color w:val="7F7F7F" w:themeColor="background1" w:themeShade="7F"/>
            <w:spacing w:val="60"/>
          </w:rPr>
          <w:t>Page</w:t>
        </w:r>
      </w:p>
    </w:sdtContent>
  </w:sdt>
  <w:p w:rsidR="00BB5180" w:rsidRDefault="00BB51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829519"/>
      <w:docPartObj>
        <w:docPartGallery w:val="Page Numbers (Bottom of Page)"/>
        <w:docPartUnique/>
      </w:docPartObj>
    </w:sdtPr>
    <w:sdtEndPr/>
    <w:sdtContent>
      <w:p w:rsidR="00BB5180" w:rsidRDefault="00BB5180">
        <w:pPr>
          <w:pStyle w:val="Footer"/>
          <w:jc w:val="right"/>
        </w:pPr>
        <w:r>
          <w:t xml:space="preserve">Page | </w:t>
        </w:r>
        <w:r>
          <w:fldChar w:fldCharType="begin"/>
        </w:r>
        <w:r>
          <w:instrText xml:space="preserve"> PAGE   \* MERGEFORMAT </w:instrText>
        </w:r>
        <w:r>
          <w:fldChar w:fldCharType="separate"/>
        </w:r>
        <w:r w:rsidR="00017527">
          <w:rPr>
            <w:noProof/>
          </w:rPr>
          <w:t>1</w:t>
        </w:r>
        <w:r>
          <w:rPr>
            <w:noProof/>
          </w:rPr>
          <w:fldChar w:fldCharType="end"/>
        </w:r>
        <w:r>
          <w:t xml:space="preserve"> </w:t>
        </w:r>
      </w:p>
    </w:sdtContent>
  </w:sdt>
  <w:p w:rsidR="00BB5180" w:rsidRPr="00A860EE" w:rsidRDefault="00BB5180" w:rsidP="00A860EE">
    <w:pPr>
      <w:pStyle w:val="Footer"/>
      <w:pBdr>
        <w:top w:val="single" w:sz="4" w:space="1" w:color="D9D9D9" w:themeColor="background1" w:themeShade="D9"/>
      </w:pBd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558548"/>
      <w:docPartObj>
        <w:docPartGallery w:val="Page Numbers (Bottom of Page)"/>
        <w:docPartUnique/>
      </w:docPartObj>
    </w:sdtPr>
    <w:sdtEndPr/>
    <w:sdtContent>
      <w:p w:rsidR="00BB5180" w:rsidRPr="003E6D80" w:rsidRDefault="00BB5180" w:rsidP="003E6D80">
        <w:pPr>
          <w:pStyle w:val="Footer"/>
          <w:jc w:val="right"/>
          <w:rPr>
            <w:lang w:val="en-ZA"/>
          </w:rPr>
        </w:pPr>
        <w:r>
          <w:rPr>
            <w:noProof/>
            <w:lang w:val="en-ZA" w:eastAsia="en-ZA"/>
          </w:rPr>
          <mc:AlternateContent>
            <mc:Choice Requires="wps">
              <w:drawing>
                <wp:anchor distT="0" distB="0" distL="114300" distR="114300" simplePos="0" relativeHeight="251659264" behindDoc="0" locked="0" layoutInCell="1" allowOverlap="1" wp14:editId="1574B12F">
                  <wp:simplePos x="0" y="0"/>
                  <wp:positionH relativeFrom="rightMargin">
                    <wp:align>center</wp:align>
                  </wp:positionH>
                  <wp:positionV relativeFrom="bottomMargin">
                    <wp:align>top</wp:align>
                  </wp:positionV>
                  <wp:extent cx="762000" cy="895350"/>
                  <wp:effectExtent l="0" t="0" r="0" b="0"/>
                  <wp:wrapNone/>
                  <wp:docPr id="5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4"/>
                                </w:rPr>
                                <w:id w:val="392084774"/>
                                <w:docPartObj>
                                  <w:docPartGallery w:val="Page Numbers (Margins)"/>
                                  <w:docPartUnique/>
                                </w:docPartObj>
                              </w:sdtPr>
                              <w:sdtEndPr/>
                              <w:sdtContent>
                                <w:sdt>
                                  <w:sdtPr>
                                    <w:rPr>
                                      <w:rFonts w:asciiTheme="majorHAnsi" w:eastAsiaTheme="majorEastAsia" w:hAnsiTheme="majorHAnsi" w:cstheme="majorBidi"/>
                                      <w:sz w:val="48"/>
                                      <w:szCs w:val="44"/>
                                    </w:rPr>
                                    <w:id w:val="-1102874984"/>
                                    <w:docPartObj>
                                      <w:docPartGallery w:val="Page Numbers (Margins)"/>
                                      <w:docPartUnique/>
                                    </w:docPartObj>
                                  </w:sdtPr>
                                  <w:sdtEndPr/>
                                  <w:sdtContent>
                                    <w:p w:rsidR="00BB5180" w:rsidRDefault="00BB5180">
                                      <w:pPr>
                                        <w:jc w:val="center"/>
                                        <w:rPr>
                                          <w:rFonts w:asciiTheme="majorHAnsi" w:eastAsiaTheme="majorEastAsia" w:hAnsiTheme="majorHAnsi" w:cstheme="majorBidi"/>
                                          <w:sz w:val="48"/>
                                          <w:szCs w:val="44"/>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017527" w:rsidRPr="00017527">
                                        <w:rPr>
                                          <w:rFonts w:asciiTheme="majorHAnsi" w:eastAsiaTheme="majorEastAsia" w:hAnsiTheme="majorHAnsi" w:cstheme="majorBidi"/>
                                          <w:noProof/>
                                          <w:sz w:val="48"/>
                                          <w:szCs w:val="44"/>
                                        </w:rPr>
                                        <w:t>i</w:t>
                                      </w:r>
                                      <w:r>
                                        <w:rPr>
                                          <w:rFonts w:asciiTheme="majorHAnsi" w:eastAsiaTheme="majorEastAsia" w:hAnsiTheme="majorHAnsi" w:cstheme="majorBidi"/>
                                          <w:noProof/>
                                          <w:sz w:val="48"/>
                                          <w:szCs w:val="4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4"/>
                          </w:rPr>
                          <w:id w:val="392084774"/>
                          <w:docPartObj>
                            <w:docPartGallery w:val="Page Numbers (Margins)"/>
                            <w:docPartUnique/>
                          </w:docPartObj>
                        </w:sdtPr>
                        <w:sdtEndPr/>
                        <w:sdtContent>
                          <w:sdt>
                            <w:sdtPr>
                              <w:rPr>
                                <w:rFonts w:asciiTheme="majorHAnsi" w:eastAsiaTheme="majorEastAsia" w:hAnsiTheme="majorHAnsi" w:cstheme="majorBidi"/>
                                <w:sz w:val="48"/>
                                <w:szCs w:val="44"/>
                              </w:rPr>
                              <w:id w:val="-1102874984"/>
                              <w:docPartObj>
                                <w:docPartGallery w:val="Page Numbers (Margins)"/>
                                <w:docPartUnique/>
                              </w:docPartObj>
                            </w:sdtPr>
                            <w:sdtEndPr/>
                            <w:sdtContent>
                              <w:p w:rsidR="00BB5180" w:rsidRDefault="00BB5180">
                                <w:pPr>
                                  <w:jc w:val="center"/>
                                  <w:rPr>
                                    <w:rFonts w:asciiTheme="majorHAnsi" w:eastAsiaTheme="majorEastAsia" w:hAnsiTheme="majorHAnsi" w:cstheme="majorBidi"/>
                                    <w:sz w:val="48"/>
                                    <w:szCs w:val="44"/>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017527" w:rsidRPr="00017527">
                                  <w:rPr>
                                    <w:rFonts w:asciiTheme="majorHAnsi" w:eastAsiaTheme="majorEastAsia" w:hAnsiTheme="majorHAnsi" w:cstheme="majorBidi"/>
                                    <w:noProof/>
                                    <w:sz w:val="48"/>
                                    <w:szCs w:val="44"/>
                                  </w:rPr>
                                  <w:t>i</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7D7" w:rsidRDefault="003C67D7" w:rsidP="00B55963">
      <w:r>
        <w:separator/>
      </w:r>
    </w:p>
  </w:footnote>
  <w:footnote w:type="continuationSeparator" w:id="0">
    <w:p w:rsidR="003C67D7" w:rsidRDefault="003C67D7" w:rsidP="00B55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0" w:rsidRPr="00BC76C1" w:rsidRDefault="00BB5180">
    <w:pPr>
      <w:pStyle w:val="Header"/>
      <w:rPr>
        <w:lang w:val="en-ZA"/>
      </w:rPr>
    </w:pPr>
    <w:r>
      <w:rPr>
        <w:lang w:val="en-ZA"/>
      </w:rPr>
      <w:t>Instructions to learners</w:t>
    </w:r>
    <w:r>
      <w:rPr>
        <w:lang w:val="en-ZA"/>
      </w:rPr>
      <w:tab/>
    </w:r>
    <w:r>
      <w:rPr>
        <w:lang w:val="en-ZA"/>
      </w:rPr>
      <w:tab/>
      <w:t>PAT Grade 11 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0" w:rsidRPr="005C22A6" w:rsidRDefault="00BB5180" w:rsidP="005C22A6">
    <w:pPr>
      <w:pStyle w:val="Header"/>
      <w:pBdr>
        <w:bottom w:val="single" w:sz="4" w:space="1" w:color="auto"/>
      </w:pBdr>
      <w:tabs>
        <w:tab w:val="clear" w:pos="9360"/>
        <w:tab w:val="right" w:pos="10206"/>
        <w:tab w:val="right" w:pos="15168"/>
      </w:tabs>
      <w:rPr>
        <w:b/>
        <w:lang w:val="en-ZA"/>
      </w:rPr>
    </w:pPr>
    <w:r w:rsidRPr="005C22A6">
      <w:rPr>
        <w:b/>
        <w:lang w:val="en-ZA"/>
      </w:rPr>
      <w:t>Assessment Tool</w:t>
    </w:r>
    <w:r w:rsidRPr="005C22A6">
      <w:rPr>
        <w:b/>
        <w:lang w:val="en-ZA"/>
      </w:rPr>
      <w:tab/>
    </w:r>
    <w:r w:rsidRPr="005C22A6">
      <w:rPr>
        <w:b/>
        <w:lang w:val="en-ZA"/>
      </w:rPr>
      <w:tab/>
      <w:t>PAT Grade 11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0" w:rsidRPr="00A860EE" w:rsidRDefault="00BB5180"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t>Phase 1</w:t>
    </w:r>
    <w:r w:rsidRPr="00A860EE">
      <w:rPr>
        <w:b/>
        <w:lang w:val="en-ZA"/>
      </w:rPr>
      <w:tab/>
    </w:r>
    <w:r w:rsidRPr="00A860EE">
      <w:rPr>
        <w:b/>
        <w:lang w:val="en-ZA"/>
      </w:rPr>
      <w:tab/>
      <w:t>PAT Grade 11 2013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0" w:rsidRPr="00A860EE" w:rsidRDefault="00BB5180"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2</w:t>
    </w:r>
    <w:r w:rsidRPr="00A860EE">
      <w:rPr>
        <w:b/>
        <w:lang w:val="en-ZA"/>
      </w:rPr>
      <w:tab/>
    </w:r>
    <w:r w:rsidRPr="00A860EE">
      <w:rPr>
        <w:b/>
        <w:lang w:val="en-ZA"/>
      </w:rPr>
      <w:tab/>
      <w:t>PAT Grade 11 2013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0" w:rsidRPr="00A860EE" w:rsidRDefault="00BB5180"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3</w:t>
    </w:r>
    <w:r w:rsidRPr="00A860EE">
      <w:rPr>
        <w:b/>
        <w:lang w:val="en-ZA"/>
      </w:rPr>
      <w:tab/>
    </w:r>
    <w:r w:rsidRPr="00A860EE">
      <w:rPr>
        <w:b/>
        <w:lang w:val="en-ZA"/>
      </w:rPr>
      <w:tab/>
      <w:t>PAT Grade 11 2013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0" w:rsidRPr="003E6D80" w:rsidRDefault="00BB5180" w:rsidP="003E6D80">
    <w:pPr>
      <w:pStyle w:val="Header"/>
      <w:tabs>
        <w:tab w:val="clear" w:pos="9360"/>
        <w:tab w:val="right" w:pos="8931"/>
      </w:tabs>
      <w:rPr>
        <w:lang w:val="en-ZA"/>
      </w:rPr>
    </w:pPr>
    <w:r>
      <w:rPr>
        <w:lang w:val="en-ZA"/>
      </w:rPr>
      <w:tab/>
    </w:r>
    <w:r>
      <w:rPr>
        <w:lang w:val="en-ZA"/>
      </w:rPr>
      <w:tab/>
      <w:t>PAT Grade 11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411130"/>
    <w:multiLevelType w:val="hybridMultilevel"/>
    <w:tmpl w:val="14AC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5854364"/>
    <w:multiLevelType w:val="hybridMultilevel"/>
    <w:tmpl w:val="1084DF1E"/>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8B76CEC"/>
    <w:multiLevelType w:val="hybridMultilevel"/>
    <w:tmpl w:val="B5421BE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596BB6"/>
    <w:multiLevelType w:val="hybridMultilevel"/>
    <w:tmpl w:val="E3A4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8905DD0"/>
    <w:multiLevelType w:val="hybridMultilevel"/>
    <w:tmpl w:val="5718CF9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nsid w:val="29782005"/>
    <w:multiLevelType w:val="hybridMultilevel"/>
    <w:tmpl w:val="3CA84612"/>
    <w:lvl w:ilvl="0" w:tplc="1C090001">
      <w:start w:val="1"/>
      <w:numFmt w:val="bullet"/>
      <w:lvlText w:val=""/>
      <w:lvlJc w:val="left"/>
      <w:pPr>
        <w:ind w:left="1074" w:hanging="360"/>
      </w:pPr>
      <w:rPr>
        <w:rFonts w:ascii="Symbol" w:hAnsi="Symbol" w:hint="default"/>
      </w:rPr>
    </w:lvl>
    <w:lvl w:ilvl="1" w:tplc="1C090001">
      <w:start w:val="1"/>
      <w:numFmt w:val="bullet"/>
      <w:lvlText w:val=""/>
      <w:lvlJc w:val="left"/>
      <w:pPr>
        <w:ind w:left="1794" w:hanging="360"/>
      </w:pPr>
      <w:rPr>
        <w:rFonts w:ascii="Symbol" w:hAnsi="Symbol" w:hint="default"/>
      </w:rPr>
    </w:lvl>
    <w:lvl w:ilvl="2" w:tplc="0409001B">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7">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F632202"/>
    <w:multiLevelType w:val="hybridMultilevel"/>
    <w:tmpl w:val="187483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C0749A"/>
    <w:multiLevelType w:val="hybridMultilevel"/>
    <w:tmpl w:val="2828CA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nsid w:val="44117521"/>
    <w:multiLevelType w:val="hybridMultilevel"/>
    <w:tmpl w:val="6AD287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F62344E"/>
    <w:multiLevelType w:val="hybridMultilevel"/>
    <w:tmpl w:val="A532F2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9">
    <w:nsid w:val="56596C67"/>
    <w:multiLevelType w:val="hybridMultilevel"/>
    <w:tmpl w:val="A3FC9E2C"/>
    <w:lvl w:ilvl="0" w:tplc="7AC2F7B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46233B"/>
    <w:multiLevelType w:val="hybridMultilevel"/>
    <w:tmpl w:val="69DC97A8"/>
    <w:lvl w:ilvl="0" w:tplc="C6820BAC">
      <w:numFmt w:val="bullet"/>
      <w:lvlText w:val="·"/>
      <w:lvlJc w:val="left"/>
      <w:pPr>
        <w:ind w:left="2880" w:hanging="360"/>
      </w:pPr>
      <w:rPr>
        <w:rFonts w:ascii="Cambria" w:eastAsia="Symbol" w:hAnsi="Cambria"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CA7467"/>
    <w:multiLevelType w:val="hybridMultilevel"/>
    <w:tmpl w:val="E0407B62"/>
    <w:lvl w:ilvl="0" w:tplc="BAAA90C8">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2EB1544"/>
    <w:multiLevelType w:val="hybridMultilevel"/>
    <w:tmpl w:val="ED347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D62AB4"/>
    <w:multiLevelType w:val="hybridMultilevel"/>
    <w:tmpl w:val="ED406B36"/>
    <w:lvl w:ilvl="0" w:tplc="D8B67C16">
      <w:start w:val="1"/>
      <w:numFmt w:val="bullet"/>
      <w:lvlText w:val=""/>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325030"/>
    <w:multiLevelType w:val="hybridMultilevel"/>
    <w:tmpl w:val="226039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2D5E89"/>
    <w:multiLevelType w:val="hybridMultilevel"/>
    <w:tmpl w:val="DBD2BF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1F1D36"/>
    <w:multiLevelType w:val="hybridMultilevel"/>
    <w:tmpl w:val="ACCA419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8">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0"/>
  </w:num>
  <w:num w:numId="3">
    <w:abstractNumId w:val="45"/>
  </w:num>
  <w:num w:numId="4">
    <w:abstractNumId w:val="25"/>
  </w:num>
  <w:num w:numId="5">
    <w:abstractNumId w:val="36"/>
  </w:num>
  <w:num w:numId="6">
    <w:abstractNumId w:val="1"/>
  </w:num>
  <w:num w:numId="7">
    <w:abstractNumId w:val="3"/>
  </w:num>
  <w:num w:numId="8">
    <w:abstractNumId w:val="2"/>
  </w:num>
  <w:num w:numId="9">
    <w:abstractNumId w:val="17"/>
  </w:num>
  <w:num w:numId="10">
    <w:abstractNumId w:val="38"/>
  </w:num>
  <w:num w:numId="11">
    <w:abstractNumId w:val="35"/>
  </w:num>
  <w:num w:numId="12">
    <w:abstractNumId w:val="23"/>
  </w:num>
  <w:num w:numId="13">
    <w:abstractNumId w:val="34"/>
  </w:num>
  <w:num w:numId="14">
    <w:abstractNumId w:val="48"/>
  </w:num>
  <w:num w:numId="15">
    <w:abstractNumId w:val="4"/>
  </w:num>
  <w:num w:numId="16">
    <w:abstractNumId w:val="12"/>
  </w:num>
  <w:num w:numId="17">
    <w:abstractNumId w:val="44"/>
  </w:num>
  <w:num w:numId="18">
    <w:abstractNumId w:val="32"/>
  </w:num>
  <w:num w:numId="19">
    <w:abstractNumId w:val="9"/>
  </w:num>
  <w:num w:numId="20">
    <w:abstractNumId w:val="40"/>
  </w:num>
  <w:num w:numId="21">
    <w:abstractNumId w:val="49"/>
  </w:num>
  <w:num w:numId="22">
    <w:abstractNumId w:val="11"/>
  </w:num>
  <w:num w:numId="23">
    <w:abstractNumId w:val="30"/>
  </w:num>
  <w:num w:numId="24">
    <w:abstractNumId w:val="16"/>
  </w:num>
  <w:num w:numId="25">
    <w:abstractNumId w:val="39"/>
  </w:num>
  <w:num w:numId="26">
    <w:abstractNumId w:val="18"/>
  </w:num>
  <w:num w:numId="27">
    <w:abstractNumId w:val="8"/>
  </w:num>
  <w:num w:numId="28">
    <w:abstractNumId w:val="43"/>
  </w:num>
  <w:num w:numId="29">
    <w:abstractNumId w:val="22"/>
  </w:num>
  <w:num w:numId="30">
    <w:abstractNumId w:val="47"/>
  </w:num>
  <w:num w:numId="31">
    <w:abstractNumId w:val="29"/>
  </w:num>
  <w:num w:numId="32">
    <w:abstractNumId w:val="27"/>
  </w:num>
  <w:num w:numId="33">
    <w:abstractNumId w:val="42"/>
  </w:num>
  <w:num w:numId="34">
    <w:abstractNumId w:val="5"/>
  </w:num>
  <w:num w:numId="35">
    <w:abstractNumId w:val="46"/>
  </w:num>
  <w:num w:numId="36">
    <w:abstractNumId w:val="6"/>
  </w:num>
  <w:num w:numId="37">
    <w:abstractNumId w:val="41"/>
  </w:num>
  <w:num w:numId="38">
    <w:abstractNumId w:val="24"/>
  </w:num>
  <w:num w:numId="39">
    <w:abstractNumId w:val="21"/>
  </w:num>
  <w:num w:numId="40">
    <w:abstractNumId w:val="0"/>
  </w:num>
  <w:num w:numId="41">
    <w:abstractNumId w:val="37"/>
  </w:num>
  <w:num w:numId="42">
    <w:abstractNumId w:val="28"/>
  </w:num>
  <w:num w:numId="43">
    <w:abstractNumId w:val="7"/>
  </w:num>
  <w:num w:numId="44">
    <w:abstractNumId w:val="14"/>
  </w:num>
  <w:num w:numId="45">
    <w:abstractNumId w:val="20"/>
  </w:num>
  <w:num w:numId="46">
    <w:abstractNumId w:val="13"/>
  </w:num>
  <w:num w:numId="47">
    <w:abstractNumId w:val="33"/>
  </w:num>
  <w:num w:numId="48">
    <w:abstractNumId w:val="26"/>
  </w:num>
  <w:num w:numId="49">
    <w:abstractNumId w:val="19"/>
  </w:num>
  <w:num w:numId="5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formatting="1"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D76"/>
    <w:rsid w:val="00004F12"/>
    <w:rsid w:val="00007D61"/>
    <w:rsid w:val="00011BD8"/>
    <w:rsid w:val="000129EC"/>
    <w:rsid w:val="0001480F"/>
    <w:rsid w:val="00017527"/>
    <w:rsid w:val="000214B2"/>
    <w:rsid w:val="00023EE4"/>
    <w:rsid w:val="00031E0B"/>
    <w:rsid w:val="00032079"/>
    <w:rsid w:val="0004280F"/>
    <w:rsid w:val="00042CB7"/>
    <w:rsid w:val="0004466E"/>
    <w:rsid w:val="000470F5"/>
    <w:rsid w:val="000477F6"/>
    <w:rsid w:val="00054523"/>
    <w:rsid w:val="000609A9"/>
    <w:rsid w:val="000612D0"/>
    <w:rsid w:val="00067040"/>
    <w:rsid w:val="000703F3"/>
    <w:rsid w:val="00072675"/>
    <w:rsid w:val="000731DE"/>
    <w:rsid w:val="0009056D"/>
    <w:rsid w:val="0009326E"/>
    <w:rsid w:val="00095288"/>
    <w:rsid w:val="0009602A"/>
    <w:rsid w:val="000976A2"/>
    <w:rsid w:val="000A3705"/>
    <w:rsid w:val="000B1211"/>
    <w:rsid w:val="000B1E26"/>
    <w:rsid w:val="000B2F4E"/>
    <w:rsid w:val="000B386B"/>
    <w:rsid w:val="000B44ED"/>
    <w:rsid w:val="000B5261"/>
    <w:rsid w:val="000B7493"/>
    <w:rsid w:val="000C183D"/>
    <w:rsid w:val="000D1B8E"/>
    <w:rsid w:val="000D2DAF"/>
    <w:rsid w:val="000E36B7"/>
    <w:rsid w:val="000E5B35"/>
    <w:rsid w:val="000E7471"/>
    <w:rsid w:val="000F51BD"/>
    <w:rsid w:val="001050A2"/>
    <w:rsid w:val="00110AB3"/>
    <w:rsid w:val="00113B08"/>
    <w:rsid w:val="001212D6"/>
    <w:rsid w:val="001223FB"/>
    <w:rsid w:val="00126714"/>
    <w:rsid w:val="00135927"/>
    <w:rsid w:val="001406E0"/>
    <w:rsid w:val="00143047"/>
    <w:rsid w:val="00143211"/>
    <w:rsid w:val="00152B69"/>
    <w:rsid w:val="001530CB"/>
    <w:rsid w:val="001672C3"/>
    <w:rsid w:val="001719FB"/>
    <w:rsid w:val="001724F5"/>
    <w:rsid w:val="00175C49"/>
    <w:rsid w:val="0018260C"/>
    <w:rsid w:val="0018346A"/>
    <w:rsid w:val="00186D98"/>
    <w:rsid w:val="00195460"/>
    <w:rsid w:val="0019682B"/>
    <w:rsid w:val="001A0031"/>
    <w:rsid w:val="001A1603"/>
    <w:rsid w:val="001A3238"/>
    <w:rsid w:val="001B6DD4"/>
    <w:rsid w:val="001C1BC7"/>
    <w:rsid w:val="001C2C8A"/>
    <w:rsid w:val="001D15CB"/>
    <w:rsid w:val="001D1D76"/>
    <w:rsid w:val="001D24DF"/>
    <w:rsid w:val="001E174B"/>
    <w:rsid w:val="001F2760"/>
    <w:rsid w:val="001F2F5C"/>
    <w:rsid w:val="001F6BAC"/>
    <w:rsid w:val="00201896"/>
    <w:rsid w:val="00204283"/>
    <w:rsid w:val="0020639B"/>
    <w:rsid w:val="002121D4"/>
    <w:rsid w:val="0021431F"/>
    <w:rsid w:val="002179A6"/>
    <w:rsid w:val="0022078C"/>
    <w:rsid w:val="0022280F"/>
    <w:rsid w:val="00223B82"/>
    <w:rsid w:val="00224528"/>
    <w:rsid w:val="002430D3"/>
    <w:rsid w:val="0024729C"/>
    <w:rsid w:val="0025176B"/>
    <w:rsid w:val="00255DB8"/>
    <w:rsid w:val="0026309C"/>
    <w:rsid w:val="002630BD"/>
    <w:rsid w:val="0026445C"/>
    <w:rsid w:val="00266A24"/>
    <w:rsid w:val="002677B7"/>
    <w:rsid w:val="00270973"/>
    <w:rsid w:val="0028382D"/>
    <w:rsid w:val="00294E74"/>
    <w:rsid w:val="002A28E2"/>
    <w:rsid w:val="002A2EE4"/>
    <w:rsid w:val="002A608F"/>
    <w:rsid w:val="002B0059"/>
    <w:rsid w:val="002B2B47"/>
    <w:rsid w:val="002B3642"/>
    <w:rsid w:val="002B4AC3"/>
    <w:rsid w:val="002C12EF"/>
    <w:rsid w:val="002C165B"/>
    <w:rsid w:val="002C4A96"/>
    <w:rsid w:val="002C69D4"/>
    <w:rsid w:val="002D0D63"/>
    <w:rsid w:val="002E171E"/>
    <w:rsid w:val="002E2631"/>
    <w:rsid w:val="002E28E3"/>
    <w:rsid w:val="002E31E5"/>
    <w:rsid w:val="002F647E"/>
    <w:rsid w:val="00300593"/>
    <w:rsid w:val="00303796"/>
    <w:rsid w:val="00313D91"/>
    <w:rsid w:val="00316125"/>
    <w:rsid w:val="003164FD"/>
    <w:rsid w:val="003171E9"/>
    <w:rsid w:val="0032097C"/>
    <w:rsid w:val="00323D29"/>
    <w:rsid w:val="0033054E"/>
    <w:rsid w:val="00330AA1"/>
    <w:rsid w:val="00331EDE"/>
    <w:rsid w:val="003341CB"/>
    <w:rsid w:val="0033576C"/>
    <w:rsid w:val="00341FDB"/>
    <w:rsid w:val="00350665"/>
    <w:rsid w:val="00350BFF"/>
    <w:rsid w:val="0035393E"/>
    <w:rsid w:val="00367538"/>
    <w:rsid w:val="0038641F"/>
    <w:rsid w:val="0039135D"/>
    <w:rsid w:val="003918F8"/>
    <w:rsid w:val="00394297"/>
    <w:rsid w:val="0039546A"/>
    <w:rsid w:val="003A0BE0"/>
    <w:rsid w:val="003A2BC1"/>
    <w:rsid w:val="003A31C0"/>
    <w:rsid w:val="003A4DD3"/>
    <w:rsid w:val="003A54DF"/>
    <w:rsid w:val="003A5E97"/>
    <w:rsid w:val="003A6209"/>
    <w:rsid w:val="003B46FE"/>
    <w:rsid w:val="003C0F53"/>
    <w:rsid w:val="003C23AD"/>
    <w:rsid w:val="003C54B6"/>
    <w:rsid w:val="003C574E"/>
    <w:rsid w:val="003C67D7"/>
    <w:rsid w:val="003D0681"/>
    <w:rsid w:val="003D0DE1"/>
    <w:rsid w:val="003D2612"/>
    <w:rsid w:val="003E5029"/>
    <w:rsid w:val="003E6D80"/>
    <w:rsid w:val="003E76DA"/>
    <w:rsid w:val="003F0CCE"/>
    <w:rsid w:val="003F1C58"/>
    <w:rsid w:val="00401099"/>
    <w:rsid w:val="00410676"/>
    <w:rsid w:val="00412E7A"/>
    <w:rsid w:val="00414054"/>
    <w:rsid w:val="00425F4C"/>
    <w:rsid w:val="004265BF"/>
    <w:rsid w:val="004424A5"/>
    <w:rsid w:val="00443557"/>
    <w:rsid w:val="00443B76"/>
    <w:rsid w:val="0044473F"/>
    <w:rsid w:val="0044775E"/>
    <w:rsid w:val="00455D5A"/>
    <w:rsid w:val="004646F2"/>
    <w:rsid w:val="004677AA"/>
    <w:rsid w:val="00467F0F"/>
    <w:rsid w:val="00470F80"/>
    <w:rsid w:val="00476A0A"/>
    <w:rsid w:val="00491D4B"/>
    <w:rsid w:val="00495BDE"/>
    <w:rsid w:val="00497F75"/>
    <w:rsid w:val="004A2D75"/>
    <w:rsid w:val="004A3353"/>
    <w:rsid w:val="004A589D"/>
    <w:rsid w:val="004B02B2"/>
    <w:rsid w:val="004B0E88"/>
    <w:rsid w:val="004B3BED"/>
    <w:rsid w:val="004B5617"/>
    <w:rsid w:val="004B7349"/>
    <w:rsid w:val="004C064D"/>
    <w:rsid w:val="004C645C"/>
    <w:rsid w:val="004D343A"/>
    <w:rsid w:val="004D4475"/>
    <w:rsid w:val="004D47DF"/>
    <w:rsid w:val="004D736C"/>
    <w:rsid w:val="004E0D93"/>
    <w:rsid w:val="004E1638"/>
    <w:rsid w:val="004E33CF"/>
    <w:rsid w:val="004F1AFF"/>
    <w:rsid w:val="004F2D19"/>
    <w:rsid w:val="004F3E9F"/>
    <w:rsid w:val="004F7145"/>
    <w:rsid w:val="004F7343"/>
    <w:rsid w:val="00503DCD"/>
    <w:rsid w:val="00507536"/>
    <w:rsid w:val="0051055B"/>
    <w:rsid w:val="00512F45"/>
    <w:rsid w:val="00514A68"/>
    <w:rsid w:val="00515D6F"/>
    <w:rsid w:val="0052119E"/>
    <w:rsid w:val="00530A75"/>
    <w:rsid w:val="00531ACD"/>
    <w:rsid w:val="0053493A"/>
    <w:rsid w:val="005353B2"/>
    <w:rsid w:val="00535BF6"/>
    <w:rsid w:val="00543D0E"/>
    <w:rsid w:val="00544A11"/>
    <w:rsid w:val="005466F4"/>
    <w:rsid w:val="0055147C"/>
    <w:rsid w:val="00555E6A"/>
    <w:rsid w:val="00556163"/>
    <w:rsid w:val="00562F43"/>
    <w:rsid w:val="00563B04"/>
    <w:rsid w:val="00564C2A"/>
    <w:rsid w:val="0057443E"/>
    <w:rsid w:val="00582654"/>
    <w:rsid w:val="005846F2"/>
    <w:rsid w:val="005849C7"/>
    <w:rsid w:val="00584F0E"/>
    <w:rsid w:val="005875F3"/>
    <w:rsid w:val="00595926"/>
    <w:rsid w:val="00595DAF"/>
    <w:rsid w:val="005A2771"/>
    <w:rsid w:val="005A427C"/>
    <w:rsid w:val="005A7DD0"/>
    <w:rsid w:val="005B1FBE"/>
    <w:rsid w:val="005B2649"/>
    <w:rsid w:val="005B30A9"/>
    <w:rsid w:val="005B7F84"/>
    <w:rsid w:val="005C22A6"/>
    <w:rsid w:val="005C3E94"/>
    <w:rsid w:val="005C7281"/>
    <w:rsid w:val="005C7FAF"/>
    <w:rsid w:val="005D00B7"/>
    <w:rsid w:val="005D378B"/>
    <w:rsid w:val="005D3B3A"/>
    <w:rsid w:val="005E04F0"/>
    <w:rsid w:val="005E2154"/>
    <w:rsid w:val="005E21D3"/>
    <w:rsid w:val="005E7BE0"/>
    <w:rsid w:val="005F1A1F"/>
    <w:rsid w:val="005F1A81"/>
    <w:rsid w:val="005F7658"/>
    <w:rsid w:val="005F7E95"/>
    <w:rsid w:val="00600A19"/>
    <w:rsid w:val="006021CA"/>
    <w:rsid w:val="00617105"/>
    <w:rsid w:val="00620B0C"/>
    <w:rsid w:val="006210C9"/>
    <w:rsid w:val="00625A3D"/>
    <w:rsid w:val="00633866"/>
    <w:rsid w:val="006352D1"/>
    <w:rsid w:val="00635E90"/>
    <w:rsid w:val="006427C2"/>
    <w:rsid w:val="006500C3"/>
    <w:rsid w:val="00651C99"/>
    <w:rsid w:val="00651DB8"/>
    <w:rsid w:val="0065383C"/>
    <w:rsid w:val="0065634C"/>
    <w:rsid w:val="00660DB7"/>
    <w:rsid w:val="00662934"/>
    <w:rsid w:val="006663E5"/>
    <w:rsid w:val="00671050"/>
    <w:rsid w:val="0067158C"/>
    <w:rsid w:val="00673CBB"/>
    <w:rsid w:val="006769CB"/>
    <w:rsid w:val="00684E23"/>
    <w:rsid w:val="006869F8"/>
    <w:rsid w:val="006953CA"/>
    <w:rsid w:val="006A157D"/>
    <w:rsid w:val="006C02B3"/>
    <w:rsid w:val="006C40DC"/>
    <w:rsid w:val="006D52F4"/>
    <w:rsid w:val="006D747A"/>
    <w:rsid w:val="006E6F1C"/>
    <w:rsid w:val="0070553A"/>
    <w:rsid w:val="00710778"/>
    <w:rsid w:val="007127F0"/>
    <w:rsid w:val="007224B1"/>
    <w:rsid w:val="00740AC5"/>
    <w:rsid w:val="00741B13"/>
    <w:rsid w:val="00743DEF"/>
    <w:rsid w:val="00751613"/>
    <w:rsid w:val="0075215D"/>
    <w:rsid w:val="00753464"/>
    <w:rsid w:val="007605BD"/>
    <w:rsid w:val="00765434"/>
    <w:rsid w:val="007658A5"/>
    <w:rsid w:val="00765FC8"/>
    <w:rsid w:val="007707C0"/>
    <w:rsid w:val="00772A6B"/>
    <w:rsid w:val="00780502"/>
    <w:rsid w:val="00784EB6"/>
    <w:rsid w:val="00794586"/>
    <w:rsid w:val="007955A3"/>
    <w:rsid w:val="00796AD5"/>
    <w:rsid w:val="007A7C67"/>
    <w:rsid w:val="007B1F11"/>
    <w:rsid w:val="007B37F2"/>
    <w:rsid w:val="007B4260"/>
    <w:rsid w:val="007B62B0"/>
    <w:rsid w:val="007D1887"/>
    <w:rsid w:val="007D4FE0"/>
    <w:rsid w:val="007D7477"/>
    <w:rsid w:val="007E7B0A"/>
    <w:rsid w:val="007F63EC"/>
    <w:rsid w:val="00801017"/>
    <w:rsid w:val="008048B3"/>
    <w:rsid w:val="008136ED"/>
    <w:rsid w:val="008176BE"/>
    <w:rsid w:val="00817BFF"/>
    <w:rsid w:val="00822FDB"/>
    <w:rsid w:val="0082458D"/>
    <w:rsid w:val="008266BD"/>
    <w:rsid w:val="0082766B"/>
    <w:rsid w:val="00831380"/>
    <w:rsid w:val="0084141C"/>
    <w:rsid w:val="0084228E"/>
    <w:rsid w:val="008511B1"/>
    <w:rsid w:val="00851869"/>
    <w:rsid w:val="00862383"/>
    <w:rsid w:val="00865318"/>
    <w:rsid w:val="00866873"/>
    <w:rsid w:val="0086780E"/>
    <w:rsid w:val="008769DA"/>
    <w:rsid w:val="00881059"/>
    <w:rsid w:val="008829A1"/>
    <w:rsid w:val="00883A12"/>
    <w:rsid w:val="0088523C"/>
    <w:rsid w:val="00891085"/>
    <w:rsid w:val="00892577"/>
    <w:rsid w:val="008940D7"/>
    <w:rsid w:val="008943DF"/>
    <w:rsid w:val="008A0F0C"/>
    <w:rsid w:val="008A193D"/>
    <w:rsid w:val="008A66AB"/>
    <w:rsid w:val="008A6F13"/>
    <w:rsid w:val="008B0595"/>
    <w:rsid w:val="008B1350"/>
    <w:rsid w:val="008B19A8"/>
    <w:rsid w:val="008B3459"/>
    <w:rsid w:val="008B7EC1"/>
    <w:rsid w:val="008C3613"/>
    <w:rsid w:val="008D0F4C"/>
    <w:rsid w:val="008D2927"/>
    <w:rsid w:val="008E6F95"/>
    <w:rsid w:val="008F18C9"/>
    <w:rsid w:val="009134D8"/>
    <w:rsid w:val="009137F9"/>
    <w:rsid w:val="009158C5"/>
    <w:rsid w:val="00921EF5"/>
    <w:rsid w:val="009235BA"/>
    <w:rsid w:val="009251A1"/>
    <w:rsid w:val="009335B1"/>
    <w:rsid w:val="00933EA5"/>
    <w:rsid w:val="00946269"/>
    <w:rsid w:val="00946E33"/>
    <w:rsid w:val="009541C8"/>
    <w:rsid w:val="00954E9C"/>
    <w:rsid w:val="00956B09"/>
    <w:rsid w:val="00956C9B"/>
    <w:rsid w:val="009635D4"/>
    <w:rsid w:val="00970357"/>
    <w:rsid w:val="00972E1C"/>
    <w:rsid w:val="00973336"/>
    <w:rsid w:val="00976282"/>
    <w:rsid w:val="009766C5"/>
    <w:rsid w:val="0097721E"/>
    <w:rsid w:val="00982197"/>
    <w:rsid w:val="0099593E"/>
    <w:rsid w:val="00996094"/>
    <w:rsid w:val="009A0A32"/>
    <w:rsid w:val="009A27B1"/>
    <w:rsid w:val="009A3262"/>
    <w:rsid w:val="009A3FCF"/>
    <w:rsid w:val="009B5511"/>
    <w:rsid w:val="009B6A9E"/>
    <w:rsid w:val="009C67FF"/>
    <w:rsid w:val="009C7E6A"/>
    <w:rsid w:val="009D06F8"/>
    <w:rsid w:val="009D1A9A"/>
    <w:rsid w:val="009E1FFA"/>
    <w:rsid w:val="009E2C55"/>
    <w:rsid w:val="009F4B48"/>
    <w:rsid w:val="009F547C"/>
    <w:rsid w:val="00A107DD"/>
    <w:rsid w:val="00A13ACE"/>
    <w:rsid w:val="00A16D10"/>
    <w:rsid w:val="00A172E1"/>
    <w:rsid w:val="00A17A37"/>
    <w:rsid w:val="00A22571"/>
    <w:rsid w:val="00A244E7"/>
    <w:rsid w:val="00A252BE"/>
    <w:rsid w:val="00A3247E"/>
    <w:rsid w:val="00A32D38"/>
    <w:rsid w:val="00A33D44"/>
    <w:rsid w:val="00A400C7"/>
    <w:rsid w:val="00A4030A"/>
    <w:rsid w:val="00A46652"/>
    <w:rsid w:val="00A52EFE"/>
    <w:rsid w:val="00A53B5B"/>
    <w:rsid w:val="00A5799E"/>
    <w:rsid w:val="00A57B56"/>
    <w:rsid w:val="00A607C6"/>
    <w:rsid w:val="00A60A25"/>
    <w:rsid w:val="00A62952"/>
    <w:rsid w:val="00A704C1"/>
    <w:rsid w:val="00A771AC"/>
    <w:rsid w:val="00A77775"/>
    <w:rsid w:val="00A860EE"/>
    <w:rsid w:val="00A870F0"/>
    <w:rsid w:val="00A87E72"/>
    <w:rsid w:val="00A91A2E"/>
    <w:rsid w:val="00A922B8"/>
    <w:rsid w:val="00A938BC"/>
    <w:rsid w:val="00A93B56"/>
    <w:rsid w:val="00A95F9A"/>
    <w:rsid w:val="00AA4099"/>
    <w:rsid w:val="00AB15CC"/>
    <w:rsid w:val="00AB45DE"/>
    <w:rsid w:val="00AB4E01"/>
    <w:rsid w:val="00AB6ABB"/>
    <w:rsid w:val="00AC3340"/>
    <w:rsid w:val="00AC33A3"/>
    <w:rsid w:val="00AC5448"/>
    <w:rsid w:val="00AD317C"/>
    <w:rsid w:val="00AD6C66"/>
    <w:rsid w:val="00AE0B09"/>
    <w:rsid w:val="00AE409A"/>
    <w:rsid w:val="00AE794A"/>
    <w:rsid w:val="00AE7D6E"/>
    <w:rsid w:val="00AF139B"/>
    <w:rsid w:val="00AF2058"/>
    <w:rsid w:val="00AF21B9"/>
    <w:rsid w:val="00AF4D33"/>
    <w:rsid w:val="00AF6FD0"/>
    <w:rsid w:val="00B05E05"/>
    <w:rsid w:val="00B0772B"/>
    <w:rsid w:val="00B12784"/>
    <w:rsid w:val="00B13A84"/>
    <w:rsid w:val="00B14771"/>
    <w:rsid w:val="00B152C6"/>
    <w:rsid w:val="00B27265"/>
    <w:rsid w:val="00B27A5E"/>
    <w:rsid w:val="00B340F8"/>
    <w:rsid w:val="00B3491A"/>
    <w:rsid w:val="00B34C6A"/>
    <w:rsid w:val="00B36C99"/>
    <w:rsid w:val="00B40048"/>
    <w:rsid w:val="00B43272"/>
    <w:rsid w:val="00B44B19"/>
    <w:rsid w:val="00B45AF9"/>
    <w:rsid w:val="00B45F12"/>
    <w:rsid w:val="00B54B5F"/>
    <w:rsid w:val="00B55963"/>
    <w:rsid w:val="00B61F12"/>
    <w:rsid w:val="00B621B7"/>
    <w:rsid w:val="00B625A9"/>
    <w:rsid w:val="00B7434C"/>
    <w:rsid w:val="00B82956"/>
    <w:rsid w:val="00B91E50"/>
    <w:rsid w:val="00BB271F"/>
    <w:rsid w:val="00BB34E8"/>
    <w:rsid w:val="00BB5180"/>
    <w:rsid w:val="00BB5EDB"/>
    <w:rsid w:val="00BC76C1"/>
    <w:rsid w:val="00BD0457"/>
    <w:rsid w:val="00BD0B12"/>
    <w:rsid w:val="00BD14D1"/>
    <w:rsid w:val="00BD1503"/>
    <w:rsid w:val="00BD2299"/>
    <w:rsid w:val="00BD2500"/>
    <w:rsid w:val="00BD42E7"/>
    <w:rsid w:val="00BF15CA"/>
    <w:rsid w:val="00BF346D"/>
    <w:rsid w:val="00BF79A5"/>
    <w:rsid w:val="00C0198B"/>
    <w:rsid w:val="00C03F2A"/>
    <w:rsid w:val="00C048A9"/>
    <w:rsid w:val="00C05697"/>
    <w:rsid w:val="00C05C5F"/>
    <w:rsid w:val="00C24FD8"/>
    <w:rsid w:val="00C27F01"/>
    <w:rsid w:val="00C378EE"/>
    <w:rsid w:val="00C411E8"/>
    <w:rsid w:val="00C5044E"/>
    <w:rsid w:val="00C5731E"/>
    <w:rsid w:val="00C638DD"/>
    <w:rsid w:val="00C63DC1"/>
    <w:rsid w:val="00C67312"/>
    <w:rsid w:val="00C704BB"/>
    <w:rsid w:val="00C82CED"/>
    <w:rsid w:val="00C82F54"/>
    <w:rsid w:val="00C849E1"/>
    <w:rsid w:val="00C94FEF"/>
    <w:rsid w:val="00CA36EA"/>
    <w:rsid w:val="00CA4679"/>
    <w:rsid w:val="00CA6D68"/>
    <w:rsid w:val="00CB2B95"/>
    <w:rsid w:val="00CB387E"/>
    <w:rsid w:val="00CB5D94"/>
    <w:rsid w:val="00CC41F1"/>
    <w:rsid w:val="00CC5260"/>
    <w:rsid w:val="00CC65AD"/>
    <w:rsid w:val="00CD59B8"/>
    <w:rsid w:val="00CD5B33"/>
    <w:rsid w:val="00CD65B0"/>
    <w:rsid w:val="00CE0491"/>
    <w:rsid w:val="00CF4434"/>
    <w:rsid w:val="00CF6317"/>
    <w:rsid w:val="00CF7910"/>
    <w:rsid w:val="00D0039A"/>
    <w:rsid w:val="00D0265C"/>
    <w:rsid w:val="00D050CF"/>
    <w:rsid w:val="00D0572B"/>
    <w:rsid w:val="00D077A4"/>
    <w:rsid w:val="00D228F6"/>
    <w:rsid w:val="00D3040A"/>
    <w:rsid w:val="00D36390"/>
    <w:rsid w:val="00D41155"/>
    <w:rsid w:val="00D42F55"/>
    <w:rsid w:val="00D53C6D"/>
    <w:rsid w:val="00D556A7"/>
    <w:rsid w:val="00D55A09"/>
    <w:rsid w:val="00D56A9C"/>
    <w:rsid w:val="00D60BDD"/>
    <w:rsid w:val="00D65EC0"/>
    <w:rsid w:val="00D75EDD"/>
    <w:rsid w:val="00D85AA9"/>
    <w:rsid w:val="00D87BA1"/>
    <w:rsid w:val="00D9521B"/>
    <w:rsid w:val="00D96F4A"/>
    <w:rsid w:val="00DA1EFF"/>
    <w:rsid w:val="00DA5A94"/>
    <w:rsid w:val="00DA6503"/>
    <w:rsid w:val="00DD1EAF"/>
    <w:rsid w:val="00DD2C9C"/>
    <w:rsid w:val="00DD31F8"/>
    <w:rsid w:val="00DD46D1"/>
    <w:rsid w:val="00DE0BFD"/>
    <w:rsid w:val="00DE702E"/>
    <w:rsid w:val="00DF0ECC"/>
    <w:rsid w:val="00DF256D"/>
    <w:rsid w:val="00DF4850"/>
    <w:rsid w:val="00E0002A"/>
    <w:rsid w:val="00E01833"/>
    <w:rsid w:val="00E01E55"/>
    <w:rsid w:val="00E04698"/>
    <w:rsid w:val="00E04B7A"/>
    <w:rsid w:val="00E04CE5"/>
    <w:rsid w:val="00E10527"/>
    <w:rsid w:val="00E1076B"/>
    <w:rsid w:val="00E10956"/>
    <w:rsid w:val="00E14DDC"/>
    <w:rsid w:val="00E15370"/>
    <w:rsid w:val="00E36EEE"/>
    <w:rsid w:val="00E455AF"/>
    <w:rsid w:val="00E46CE6"/>
    <w:rsid w:val="00E5107C"/>
    <w:rsid w:val="00E519E6"/>
    <w:rsid w:val="00E51DAB"/>
    <w:rsid w:val="00E538D7"/>
    <w:rsid w:val="00E63C30"/>
    <w:rsid w:val="00E70E41"/>
    <w:rsid w:val="00E716DA"/>
    <w:rsid w:val="00E758E8"/>
    <w:rsid w:val="00E87F49"/>
    <w:rsid w:val="00E95AF0"/>
    <w:rsid w:val="00E962F6"/>
    <w:rsid w:val="00EA5780"/>
    <w:rsid w:val="00EB7B13"/>
    <w:rsid w:val="00EC17E3"/>
    <w:rsid w:val="00EC2736"/>
    <w:rsid w:val="00EC4112"/>
    <w:rsid w:val="00EC5A3B"/>
    <w:rsid w:val="00ED30E9"/>
    <w:rsid w:val="00EE1E8E"/>
    <w:rsid w:val="00EE43A3"/>
    <w:rsid w:val="00EE4461"/>
    <w:rsid w:val="00EE5F30"/>
    <w:rsid w:val="00EF3A0E"/>
    <w:rsid w:val="00EF4775"/>
    <w:rsid w:val="00EF7A1D"/>
    <w:rsid w:val="00F122C4"/>
    <w:rsid w:val="00F159C5"/>
    <w:rsid w:val="00F16FDA"/>
    <w:rsid w:val="00F203F4"/>
    <w:rsid w:val="00F21A99"/>
    <w:rsid w:val="00F243CA"/>
    <w:rsid w:val="00F31939"/>
    <w:rsid w:val="00F3477A"/>
    <w:rsid w:val="00F36B74"/>
    <w:rsid w:val="00F41ACC"/>
    <w:rsid w:val="00F562F0"/>
    <w:rsid w:val="00F5738D"/>
    <w:rsid w:val="00F645EE"/>
    <w:rsid w:val="00F65DD1"/>
    <w:rsid w:val="00F8198D"/>
    <w:rsid w:val="00F81CA3"/>
    <w:rsid w:val="00F831FA"/>
    <w:rsid w:val="00F844FE"/>
    <w:rsid w:val="00F925C8"/>
    <w:rsid w:val="00FA3065"/>
    <w:rsid w:val="00FA461C"/>
    <w:rsid w:val="00FA5CBA"/>
    <w:rsid w:val="00FA7732"/>
    <w:rsid w:val="00FB0BB1"/>
    <w:rsid w:val="00FB1823"/>
    <w:rsid w:val="00FB2DCC"/>
    <w:rsid w:val="00FB2F95"/>
    <w:rsid w:val="00FB2FA5"/>
    <w:rsid w:val="00FB379B"/>
    <w:rsid w:val="00FC5486"/>
    <w:rsid w:val="00FC5939"/>
    <w:rsid w:val="00FC7306"/>
    <w:rsid w:val="00FE3CAE"/>
    <w:rsid w:val="00FF1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yperlink" Target="http://careerplanning.about.com/od/occupations/a/career_quiz_list.htm"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careerplanning.about.com/od/selfassessment/a/mbti.htm" TargetMode="Externa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yperlink" Target="http://homeworktips.about.com/od/makingthegrades/a/Student-Self-Assessment.htm"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careerplanning.about.com/od/careertests/Free_Self_Assessment_Tools_Online.htm" TargetMode="External"/><Relationship Id="rId27" Type="http://schemas.openxmlformats.org/officeDocument/2006/relationships/footer" Target="footer4.xml"/></Relationship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915D85-7E90-4E8A-987F-59844E42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37</Pages>
  <Words>9717</Words>
  <Characters>55388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Practical Assessment Task</vt:lpstr>
    </vt:vector>
  </TitlesOfParts>
  <Company>GradE 11 – 2013</Company>
  <LinksUpToDate>false</LinksUpToDate>
  <CharactersWithSpaces>64976</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Assessment Task</dc:title>
  <dc:subject>Computer Applications Technology</dc:subject>
  <dc:creator>DBE</dc:creator>
  <cp:lastModifiedBy>Work</cp:lastModifiedBy>
  <cp:revision>104</cp:revision>
  <cp:lastPrinted>2012-11-15T11:50:00Z</cp:lastPrinted>
  <dcterms:created xsi:type="dcterms:W3CDTF">2013-04-09T19:45:00Z</dcterms:created>
  <dcterms:modified xsi:type="dcterms:W3CDTF">2013-04-12T07:19:00Z</dcterms:modified>
</cp:coreProperties>
</file>