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Override PartName="/word/glossary/fontTable.xml" ContentType="application/vnd.openxmlformats-officedocument.wordprocessingml.fontTable+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sdt>
      <w:sdtPr>
        <w:rPr>
          <w:rFonts w:asciiTheme="majorHAnsi" w:eastAsiaTheme="majorEastAsia" w:hAnsiTheme="majorHAnsi" w:cstheme="majorBidi"/>
          <w:caps/>
          <w:sz w:val="24"/>
          <w:szCs w:val="24"/>
          <w:lang w:val="ru-RU" w:eastAsia="ru-RU"/>
        </w:rPr>
        <w:id w:val="29854661"/>
        <w:docPartObj>
          <w:docPartGallery w:val="Cover Pages"/>
          <w:docPartUnique/>
        </w:docPartObj>
      </w:sdtPr>
      <w:sdtEndPr>
        <w:rPr>
          <w:rFonts w:ascii="Comic Sans MS" w:eastAsia="&amp;#39" w:hAnsi="Comic Sans MS" w:cs="&amp;#39"/>
          <w:b/>
          <w:caps w:val="0"/>
          <w:sz w:val="36"/>
          <w:szCs w:val="36"/>
        </w:rPr>
      </w:sdtEndPr>
      <w:sdtContent>
        <w:tbl>
          <w:tblPr>
            <w:tblW w:w="5000" w:type="pct"/>
            <w:jc w:val="center"/>
            <w:tblLook w:val="04A0"/>
          </w:tblPr>
          <w:tblGrid>
            <w:gridCol w:w="9576"/>
          </w:tblGrid>
          <w:tr w:rsidR="007E7B0A">
            <w:trPr>
              <w:trHeight w:val="2880"/>
              <w:jc w:val="center"/>
            </w:trPr>
            <w:sdt>
              <w:sdtPr>
                <w:rPr>
                  <w:rFonts w:asciiTheme="majorHAnsi" w:eastAsiaTheme="majorEastAsia" w:hAnsiTheme="majorHAnsi" w:cstheme="majorBidi"/>
                  <w:caps/>
                  <w:sz w:val="24"/>
                  <w:szCs w:val="24"/>
                  <w:lang w:val="ru-RU" w:eastAsia="ru-RU"/>
                </w:rPr>
                <w:alias w:val="Company"/>
                <w:id w:val="15524243"/>
                <w:placeholder>
                  <w:docPart w:val="B7C6E79FD7024CDDAF91F023C7D63F85"/>
                </w:placeholder>
                <w:dataBinding w:prefixMappings="xmlns:ns0='http://schemas.openxmlformats.org/officeDocument/2006/extended-properties'" w:xpath="/ns0:Properties[1]/ns0:Company[1]" w:storeItemID="{6668398D-A668-4E3E-A5EB-62B293D839F1}"/>
                <w:text/>
              </w:sdtPr>
              <w:sdtEndPr>
                <w:rPr>
                  <w:sz w:val="22"/>
                  <w:szCs w:val="22"/>
                  <w:lang w:val="en-US" w:eastAsia="en-US"/>
                </w:rPr>
              </w:sdtEndPr>
              <w:sdtContent>
                <w:tc>
                  <w:tcPr>
                    <w:tcW w:w="5000" w:type="pct"/>
                  </w:tcPr>
                  <w:p w:rsidR="007E7B0A" w:rsidRDefault="007E7B0A" w:rsidP="007E7B0A">
                    <w:pPr>
                      <w:pStyle w:val="NoSpacing"/>
                      <w:jc w:val="center"/>
                      <w:rPr>
                        <w:rFonts w:asciiTheme="majorHAnsi" w:eastAsiaTheme="majorEastAsia" w:hAnsiTheme="majorHAnsi" w:cstheme="majorBidi"/>
                        <w:caps/>
                      </w:rPr>
                    </w:pPr>
                    <w:r>
                      <w:rPr>
                        <w:rFonts w:asciiTheme="majorHAnsi" w:eastAsiaTheme="majorEastAsia" w:hAnsiTheme="majorHAnsi" w:cstheme="majorBidi"/>
                        <w:caps/>
                        <w:lang w:val="en-ZA"/>
                      </w:rPr>
                      <w:t>Graad 11</w:t>
                    </w:r>
                  </w:p>
                </w:tc>
              </w:sdtContent>
            </w:sdt>
          </w:tr>
          <w:tr w:rsidR="007E7B0A">
            <w:trPr>
              <w:trHeight w:val="1440"/>
              <w:jc w:val="center"/>
            </w:trPr>
            <w:sdt>
              <w:sdtPr>
                <w:rPr>
                  <w:rFonts w:asciiTheme="majorHAnsi" w:eastAsiaTheme="majorEastAsia" w:hAnsiTheme="majorHAnsi" w:cstheme="majorBidi"/>
                  <w:sz w:val="80"/>
                  <w:szCs w:val="80"/>
                </w:rPr>
                <w:alias w:val="Title"/>
                <w:id w:val="15524250"/>
                <w:placeholder>
                  <w:docPart w:val="06BDCE47A6D241E9A26F2F35B5479164"/>
                </w:placeholder>
                <w:dataBinding w:prefixMappings="xmlns:ns0='http://schemas.openxmlformats.org/package/2006/metadata/core-properties' xmlns:ns1='http://purl.org/dc/elements/1.1/'" w:xpath="/ns0:coreProperties[1]/ns1:title[1]" w:storeItemID="{6C3C8BC8-F283-45AE-878A-BAB7291924A1}"/>
                <w:text/>
              </w:sdtPr>
              <w:sdtContent>
                <w:tc>
                  <w:tcPr>
                    <w:tcW w:w="5000" w:type="pct"/>
                    <w:tcBorders>
                      <w:bottom w:val="single" w:sz="4" w:space="0" w:color="94B6D2" w:themeColor="accent1"/>
                    </w:tcBorders>
                    <w:vAlign w:val="center"/>
                  </w:tcPr>
                  <w:p w:rsidR="007E7B0A" w:rsidRDefault="007E7B0A" w:rsidP="007E7B0A">
                    <w:pPr>
                      <w:pStyle w:val="NoSpacing"/>
                      <w:jc w:val="center"/>
                      <w:rPr>
                        <w:rFonts w:asciiTheme="majorHAnsi" w:eastAsiaTheme="majorEastAsia" w:hAnsiTheme="majorHAnsi" w:cstheme="majorBidi"/>
                        <w:sz w:val="80"/>
                        <w:szCs w:val="80"/>
                      </w:rPr>
                    </w:pPr>
                    <w:r>
                      <w:rPr>
                        <w:rFonts w:asciiTheme="majorHAnsi" w:eastAsiaTheme="majorEastAsia" w:hAnsiTheme="majorHAnsi" w:cstheme="majorBidi"/>
                        <w:sz w:val="80"/>
                        <w:szCs w:val="80"/>
                      </w:rPr>
                      <w:t>Praktiese Assesseringstaak</w:t>
                    </w:r>
                  </w:p>
                </w:tc>
              </w:sdtContent>
            </w:sdt>
          </w:tr>
          <w:tr w:rsidR="007E7B0A">
            <w:trPr>
              <w:trHeight w:val="720"/>
              <w:jc w:val="center"/>
            </w:trPr>
            <w:sdt>
              <w:sdtPr>
                <w:rPr>
                  <w:rFonts w:asciiTheme="majorHAnsi" w:eastAsiaTheme="majorEastAsia" w:hAnsiTheme="majorHAnsi" w:cstheme="majorBidi"/>
                  <w:sz w:val="44"/>
                  <w:szCs w:val="44"/>
                </w:rPr>
                <w:alias w:val="Subtitle"/>
                <w:id w:val="15524255"/>
                <w:placeholder>
                  <w:docPart w:val="061275FB7EDE41BAA4FEE0722BD08FD3"/>
                </w:placeholder>
                <w:dataBinding w:prefixMappings="xmlns:ns0='http://schemas.openxmlformats.org/package/2006/metadata/core-properties' xmlns:ns1='http://purl.org/dc/elements/1.1/'" w:xpath="/ns0:coreProperties[1]/ns1:subject[1]" w:storeItemID="{6C3C8BC8-F283-45AE-878A-BAB7291924A1}"/>
                <w:text/>
              </w:sdtPr>
              <w:sdtContent>
                <w:tc>
                  <w:tcPr>
                    <w:tcW w:w="5000" w:type="pct"/>
                    <w:tcBorders>
                      <w:top w:val="single" w:sz="4" w:space="0" w:color="94B6D2" w:themeColor="accent1"/>
                    </w:tcBorders>
                    <w:vAlign w:val="center"/>
                  </w:tcPr>
                  <w:p w:rsidR="007E7B0A" w:rsidRDefault="007E7B0A" w:rsidP="007E7B0A">
                    <w:pPr>
                      <w:pStyle w:val="NoSpacing"/>
                      <w:jc w:val="center"/>
                      <w:rPr>
                        <w:rFonts w:asciiTheme="majorHAnsi" w:eastAsiaTheme="majorEastAsia" w:hAnsiTheme="majorHAnsi" w:cstheme="majorBidi"/>
                        <w:sz w:val="44"/>
                        <w:szCs w:val="44"/>
                      </w:rPr>
                    </w:pPr>
                    <w:r>
                      <w:rPr>
                        <w:rFonts w:asciiTheme="majorHAnsi" w:eastAsiaTheme="majorEastAsia" w:hAnsiTheme="majorHAnsi" w:cstheme="majorBidi"/>
                        <w:sz w:val="44"/>
                        <w:szCs w:val="44"/>
                      </w:rPr>
                      <w:t>Rekenaartoepassingstegnologie</w:t>
                    </w:r>
                  </w:p>
                </w:tc>
              </w:sdtContent>
            </w:sdt>
          </w:tr>
          <w:tr w:rsidR="007E7B0A">
            <w:trPr>
              <w:trHeight w:val="360"/>
              <w:jc w:val="center"/>
            </w:trPr>
            <w:tc>
              <w:tcPr>
                <w:tcW w:w="5000" w:type="pct"/>
                <w:vAlign w:val="center"/>
              </w:tcPr>
              <w:p w:rsidR="007E7B0A" w:rsidRDefault="007E7B0A">
                <w:pPr>
                  <w:pStyle w:val="NoSpacing"/>
                  <w:jc w:val="center"/>
                </w:pPr>
              </w:p>
            </w:tc>
          </w:tr>
          <w:tr w:rsidR="007E7B0A">
            <w:trPr>
              <w:trHeight w:val="360"/>
              <w:jc w:val="center"/>
            </w:trPr>
            <w:sdt>
              <w:sdtPr>
                <w:rPr>
                  <w:b/>
                  <w:bCs/>
                </w:rPr>
                <w:alias w:val="Author"/>
                <w:id w:val="15524260"/>
                <w:placeholder>
                  <w:docPart w:val="A08632C386774D83AD4934B8B1D81A81"/>
                </w:placeholder>
                <w:dataBinding w:prefixMappings="xmlns:ns0='http://schemas.openxmlformats.org/package/2006/metadata/core-properties' xmlns:ns1='http://purl.org/dc/elements/1.1/'" w:xpath="/ns0:coreProperties[1]/ns1:creator[1]" w:storeItemID="{6C3C8BC8-F283-45AE-878A-BAB7291924A1}"/>
                <w:text/>
              </w:sdtPr>
              <w:sdtContent>
                <w:tc>
                  <w:tcPr>
                    <w:tcW w:w="5000" w:type="pct"/>
                    <w:vAlign w:val="center"/>
                  </w:tcPr>
                  <w:p w:rsidR="007E7B0A" w:rsidRDefault="008266BD" w:rsidP="008266BD">
                    <w:pPr>
                      <w:pStyle w:val="NoSpacing"/>
                      <w:jc w:val="center"/>
                      <w:rPr>
                        <w:b/>
                        <w:bCs/>
                      </w:rPr>
                    </w:pPr>
                    <w:r>
                      <w:rPr>
                        <w:b/>
                        <w:bCs/>
                        <w:lang w:val="en-ZA"/>
                      </w:rPr>
                      <w:t>DBE</w:t>
                    </w:r>
                  </w:p>
                </w:tc>
              </w:sdtContent>
            </w:sdt>
          </w:tr>
          <w:tr w:rsidR="007E7B0A">
            <w:trPr>
              <w:trHeight w:val="360"/>
              <w:jc w:val="center"/>
            </w:trPr>
            <w:sdt>
              <w:sdtPr>
                <w:rPr>
                  <w:b/>
                  <w:bCs/>
                </w:rPr>
                <w:alias w:val="Date"/>
                <w:id w:val="516659546"/>
                <w:dataBinding w:prefixMappings="xmlns:ns0='http://schemas.microsoft.com/office/2006/coverPageProps'" w:xpath="/ns0:CoverPageProperties[1]/ns0:PublishDate[1]" w:storeItemID="{55AF091B-3C7A-41E3-B477-F2FDAA23CFDA}"/>
                <w:date w:fullDate="2012-01-01T00:00:00Z">
                  <w:dateFormat w:val="M/d/yyyy"/>
                  <w:lid w:val="en-US"/>
                  <w:storeMappedDataAs w:val="dateTime"/>
                  <w:calendar w:val="gregorian"/>
                </w:date>
              </w:sdtPr>
              <w:sdtContent>
                <w:tc>
                  <w:tcPr>
                    <w:tcW w:w="5000" w:type="pct"/>
                    <w:vAlign w:val="center"/>
                  </w:tcPr>
                  <w:p w:rsidR="007E7B0A" w:rsidRDefault="007E7B0A" w:rsidP="007E7B0A">
                    <w:pPr>
                      <w:pStyle w:val="NoSpacing"/>
                      <w:jc w:val="center"/>
                      <w:rPr>
                        <w:b/>
                        <w:bCs/>
                      </w:rPr>
                    </w:pPr>
                    <w:r>
                      <w:rPr>
                        <w:b/>
                        <w:bCs/>
                      </w:rPr>
                      <w:t>1/1/2012</w:t>
                    </w:r>
                  </w:p>
                </w:tc>
              </w:sdtContent>
            </w:sdt>
          </w:tr>
        </w:tbl>
        <w:p w:rsidR="007E7B0A" w:rsidRDefault="007E7B0A"/>
        <w:p w:rsidR="007E7B0A" w:rsidRDefault="007E7B0A"/>
        <w:tbl>
          <w:tblPr>
            <w:tblpPr w:leftFromText="187" w:rightFromText="187" w:horzAnchor="margin" w:tblpXSpec="center" w:tblpYSpec="bottom"/>
            <w:tblW w:w="5000" w:type="pct"/>
            <w:tblLook w:val="04A0"/>
          </w:tblPr>
          <w:tblGrid>
            <w:gridCol w:w="9576"/>
          </w:tblGrid>
          <w:tr w:rsidR="007E7B0A">
            <w:sdt>
              <w:sdtPr>
                <w:alias w:val="Abstract"/>
                <w:id w:val="8276291"/>
                <w:dataBinding w:prefixMappings="xmlns:ns0='http://schemas.microsoft.com/office/2006/coverPageProps'" w:xpath="/ns0:CoverPageProperties[1]/ns0:Abstract[1]" w:storeItemID="{55AF091B-3C7A-41E3-B477-F2FDAA23CFDA}"/>
                <w:text/>
              </w:sdtPr>
              <w:sdtContent>
                <w:tc>
                  <w:tcPr>
                    <w:tcW w:w="5000" w:type="pct"/>
                  </w:tcPr>
                  <w:p w:rsidR="007E7B0A" w:rsidRDefault="007E7B0A" w:rsidP="007E7B0A">
                    <w:pPr>
                      <w:pStyle w:val="NoSpacing"/>
                    </w:pPr>
                    <w:r>
                      <w:t>Instruksies vir leerders</w:t>
                    </w:r>
                  </w:p>
                </w:tc>
              </w:sdtContent>
            </w:sdt>
          </w:tr>
        </w:tbl>
        <w:p w:rsidR="007E7B0A" w:rsidRDefault="007E7B0A"/>
        <w:p w:rsidR="007E7B0A" w:rsidRDefault="007E7B0A">
          <w:pPr>
            <w:rPr>
              <w:rFonts w:ascii="Comic Sans MS" w:eastAsia="&amp;#39" w:hAnsi="Comic Sans MS" w:cs="&amp;#39"/>
              <w:b/>
              <w:sz w:val="36"/>
              <w:szCs w:val="36"/>
            </w:rPr>
          </w:pPr>
          <w:r>
            <w:rPr>
              <w:rFonts w:ascii="Comic Sans MS" w:eastAsia="&amp;#39" w:hAnsi="Comic Sans MS" w:cs="&amp;#39"/>
              <w:b/>
              <w:sz w:val="36"/>
              <w:szCs w:val="36"/>
            </w:rPr>
            <w:br w:type="page"/>
          </w:r>
        </w:p>
      </w:sdtContent>
    </w:sdt>
    <w:p w:rsidR="007B4260" w:rsidRPr="007B4260" w:rsidRDefault="007B4260">
      <w:pPr>
        <w:rPr>
          <w:rFonts w:ascii="Cambria" w:hAnsi="Cambria"/>
          <w:sz w:val="22"/>
          <w:szCs w:val="22"/>
        </w:rPr>
      </w:pPr>
      <w:r w:rsidRPr="007B4260">
        <w:rPr>
          <w:rFonts w:ascii="Cambria" w:eastAsia="Cambria" w:hAnsi="Cambria" w:cs="Cambria"/>
          <w:sz w:val="22"/>
          <w:szCs w:val="22"/>
        </w:rPr>
        <w:lastRenderedPageBreak/>
        <w:t> </w:t>
      </w:r>
    </w:p>
    <w:p w:rsidR="007B4260" w:rsidRPr="00AC33A3" w:rsidRDefault="007B4260">
      <w:pPr>
        <w:spacing w:after="200" w:line="720" w:lineRule="auto"/>
        <w:jc w:val="center"/>
        <w:rPr>
          <w:rFonts w:ascii="Comic Sans MS" w:hAnsi="Comic Sans MS"/>
          <w:sz w:val="36"/>
          <w:szCs w:val="36"/>
        </w:rPr>
      </w:pPr>
      <w:r w:rsidRPr="00AC33A3">
        <w:rPr>
          <w:rFonts w:ascii="Comic Sans MS" w:eastAsia="&amp;#39" w:hAnsi="Comic Sans MS" w:cs="&amp;#39"/>
          <w:b/>
          <w:sz w:val="36"/>
          <w:szCs w:val="36"/>
        </w:rPr>
        <w:t>REKENAARTOEPASSINGSTEGNOLOGIE</w:t>
      </w:r>
    </w:p>
    <w:p w:rsidR="007B4260" w:rsidRPr="00AC33A3" w:rsidRDefault="007B4260">
      <w:pPr>
        <w:spacing w:after="200" w:line="252" w:lineRule="auto"/>
        <w:jc w:val="center"/>
        <w:rPr>
          <w:rFonts w:ascii="Comic Sans MS" w:hAnsi="Comic Sans MS"/>
          <w:sz w:val="36"/>
          <w:szCs w:val="36"/>
        </w:rPr>
      </w:pPr>
      <w:r w:rsidRPr="00AC33A3">
        <w:rPr>
          <w:rFonts w:ascii="Comic Sans MS" w:eastAsia="&amp;#39" w:hAnsi="Comic Sans MS" w:cs="&amp;#39"/>
          <w:b/>
          <w:sz w:val="36"/>
          <w:szCs w:val="36"/>
        </w:rPr>
        <w:t>RIGLYNE VIR</w:t>
      </w:r>
      <w:r w:rsidRPr="00AC33A3">
        <w:rPr>
          <w:rFonts w:ascii="Comic Sans MS" w:hAnsi="Comic Sans MS"/>
          <w:sz w:val="36"/>
          <w:szCs w:val="36"/>
        </w:rPr>
        <w:br/>
      </w:r>
      <w:r w:rsidRPr="00AC33A3">
        <w:rPr>
          <w:rFonts w:ascii="Comic Sans MS" w:eastAsia="&amp;#39" w:hAnsi="Comic Sans MS" w:cs="&amp;#39"/>
          <w:b/>
          <w:sz w:val="36"/>
          <w:szCs w:val="36"/>
        </w:rPr>
        <w:t>PRAKTIESE ASSESSERINGSTAAK</w:t>
      </w:r>
    </w:p>
    <w:p w:rsidR="007B4260" w:rsidRPr="00514A68" w:rsidRDefault="007B4260">
      <w:pPr>
        <w:spacing w:after="200" w:line="252" w:lineRule="auto"/>
        <w:jc w:val="center"/>
        <w:rPr>
          <w:rFonts w:ascii="Comic Sans MS" w:hAnsi="Comic Sans MS"/>
          <w:sz w:val="36"/>
          <w:szCs w:val="36"/>
          <w:lang w:val="en-ZA"/>
        </w:rPr>
      </w:pPr>
      <w:r w:rsidRPr="00AC33A3">
        <w:rPr>
          <w:rFonts w:ascii="Comic Sans MS" w:eastAsia="&amp;#39" w:hAnsi="Comic Sans MS" w:cs="&amp;#39"/>
          <w:b/>
          <w:sz w:val="36"/>
          <w:szCs w:val="36"/>
        </w:rPr>
        <w:t>GRAAD 1</w:t>
      </w:r>
      <w:r w:rsidR="00514A68">
        <w:rPr>
          <w:rFonts w:ascii="Comic Sans MS" w:eastAsia="&amp;#39" w:hAnsi="Comic Sans MS" w:cs="&amp;#39"/>
          <w:b/>
          <w:sz w:val="36"/>
          <w:szCs w:val="36"/>
          <w:lang w:val="en-ZA"/>
        </w:rPr>
        <w:t>1</w:t>
      </w:r>
    </w:p>
    <w:p w:rsidR="007B4260" w:rsidRPr="00514A68" w:rsidRDefault="007B4260">
      <w:pPr>
        <w:spacing w:after="200" w:line="252" w:lineRule="auto"/>
        <w:jc w:val="center"/>
        <w:rPr>
          <w:rFonts w:ascii="Comic Sans MS" w:hAnsi="Comic Sans MS"/>
          <w:sz w:val="36"/>
          <w:szCs w:val="36"/>
          <w:lang w:val="en-ZA"/>
        </w:rPr>
      </w:pPr>
      <w:r w:rsidRPr="00AC33A3">
        <w:rPr>
          <w:rFonts w:ascii="Comic Sans MS" w:eastAsia="&amp;#39" w:hAnsi="Comic Sans MS" w:cs="&amp;#39"/>
          <w:b/>
          <w:sz w:val="36"/>
          <w:szCs w:val="36"/>
        </w:rPr>
        <w:t>201</w:t>
      </w:r>
      <w:r w:rsidR="00514A68">
        <w:rPr>
          <w:rFonts w:ascii="Comic Sans MS" w:eastAsia="&amp;#39" w:hAnsi="Comic Sans MS" w:cs="&amp;#39"/>
          <w:b/>
          <w:sz w:val="36"/>
          <w:szCs w:val="36"/>
          <w:lang w:val="en-ZA"/>
        </w:rPr>
        <w:t>2</w:t>
      </w:r>
    </w:p>
    <w:p w:rsidR="007B4260" w:rsidRPr="00AC33A3" w:rsidRDefault="007B4260">
      <w:pPr>
        <w:spacing w:after="200" w:line="252" w:lineRule="auto"/>
        <w:jc w:val="center"/>
        <w:rPr>
          <w:rFonts w:ascii="Comic Sans MS" w:hAnsi="Comic Sans MS"/>
          <w:sz w:val="36"/>
          <w:szCs w:val="36"/>
        </w:rPr>
      </w:pPr>
      <w:r w:rsidRPr="00AC33A3">
        <w:rPr>
          <w:rFonts w:ascii="Comic Sans MS" w:eastAsia="&amp;#39" w:hAnsi="Comic Sans MS" w:cs="&amp;#39"/>
          <w:b/>
          <w:sz w:val="36"/>
          <w:szCs w:val="36"/>
        </w:rPr>
        <w:t> </w:t>
      </w:r>
    </w:p>
    <w:p w:rsidR="001D1D76" w:rsidRPr="00F31939" w:rsidRDefault="007B4260">
      <w:pPr>
        <w:spacing w:after="200" w:line="252" w:lineRule="auto"/>
        <w:jc w:val="center"/>
        <w:rPr>
          <w:rFonts w:ascii="Cambria" w:eastAsia="&amp;#39" w:hAnsi="Cambria" w:cs="&amp;#39"/>
          <w:b/>
          <w:sz w:val="22"/>
          <w:szCs w:val="22"/>
          <w:lang w:val="en-ZA"/>
        </w:rPr>
        <w:sectPr w:rsidR="001D1D76" w:rsidRPr="00F31939" w:rsidSect="007E7B0A">
          <w:footerReference w:type="default" r:id="rId8"/>
          <w:pgSz w:w="12240" w:h="15840"/>
          <w:pgMar w:top="1440" w:right="1440" w:bottom="1440" w:left="1440" w:header="720" w:footer="720" w:gutter="0"/>
          <w:cols w:space="720"/>
          <w:titlePg/>
          <w:docGrid w:linePitch="326"/>
        </w:sectPr>
      </w:pPr>
      <w:r w:rsidRPr="00AC33A3">
        <w:rPr>
          <w:rFonts w:ascii="Comic Sans MS" w:eastAsia="&amp;#39" w:hAnsi="Comic Sans MS" w:cs="&amp;#39"/>
          <w:b/>
          <w:sz w:val="36"/>
          <w:szCs w:val="36"/>
        </w:rPr>
        <w:t>INSTRUKSIES</w:t>
      </w:r>
      <w:r w:rsidR="00F31939">
        <w:rPr>
          <w:rFonts w:ascii="Comic Sans MS" w:eastAsia="&amp;#39" w:hAnsi="Comic Sans MS" w:cs="&amp;#39"/>
          <w:b/>
          <w:sz w:val="36"/>
          <w:szCs w:val="36"/>
          <w:lang w:val="en-ZA"/>
        </w:rPr>
        <w:t xml:space="preserve"> VIR LEERDERS</w:t>
      </w:r>
    </w:p>
    <w:p w:rsidR="007B4260" w:rsidRPr="00A938BC" w:rsidRDefault="007B4260" w:rsidP="00E962F6">
      <w:pPr>
        <w:pStyle w:val="Heading1"/>
        <w:keepNext w:val="0"/>
        <w:pBdr>
          <w:bottom w:val="thinThickSmallGap" w:sz="12" w:space="1" w:color="943634"/>
        </w:pBdr>
        <w:spacing w:before="0" w:after="200"/>
        <w:jc w:val="center"/>
        <w:rPr>
          <w:rFonts w:ascii="Cambria" w:hAnsi="Cambria"/>
          <w:sz w:val="28"/>
          <w:szCs w:val="28"/>
        </w:rPr>
      </w:pPr>
      <w:r w:rsidRPr="00A938BC">
        <w:rPr>
          <w:rFonts w:ascii="Cambria" w:eastAsia="Cambria" w:hAnsi="Cambria" w:cs="Cambria"/>
          <w:color w:val="632423"/>
          <w:spacing w:val="20"/>
          <w:sz w:val="28"/>
          <w:szCs w:val="28"/>
        </w:rPr>
        <w:lastRenderedPageBreak/>
        <w:t xml:space="preserve">Wat </w:t>
      </w:r>
      <w:r w:rsidRPr="00A938BC">
        <w:rPr>
          <w:rFonts w:ascii="Cambria" w:hAnsi="Cambria" w:cs="Times New Roman"/>
          <w:bCs w:val="0"/>
          <w:color w:val="632423"/>
          <w:spacing w:val="20"/>
          <w:kern w:val="0"/>
          <w:sz w:val="28"/>
          <w:szCs w:val="28"/>
          <w:lang w:val="en-ZA" w:eastAsia="en-US" w:bidi="en-US"/>
        </w:rPr>
        <w:t>is</w:t>
      </w:r>
      <w:r w:rsidRPr="00A938BC">
        <w:rPr>
          <w:rFonts w:ascii="Cambria" w:eastAsia="Cambria" w:hAnsi="Cambria" w:cs="Cambria"/>
          <w:color w:val="632423"/>
          <w:spacing w:val="20"/>
          <w:sz w:val="28"/>
          <w:szCs w:val="28"/>
        </w:rPr>
        <w:t xml:space="preserve"> die PAT?</w:t>
      </w:r>
    </w:p>
    <w:p w:rsidR="007B4260" w:rsidRPr="007B4260" w:rsidRDefault="007B4260" w:rsidP="00A938BC">
      <w:pPr>
        <w:spacing w:after="200" w:line="252" w:lineRule="auto"/>
        <w:rPr>
          <w:rFonts w:ascii="Cambria" w:hAnsi="Cambria"/>
          <w:sz w:val="22"/>
          <w:szCs w:val="22"/>
        </w:rPr>
      </w:pPr>
      <w:r w:rsidRPr="007B4260">
        <w:rPr>
          <w:rFonts w:ascii="Cambria" w:eastAsia="Cambria" w:hAnsi="Cambria" w:cs="Cambria"/>
          <w:sz w:val="22"/>
          <w:szCs w:val="22"/>
        </w:rPr>
        <w:t xml:space="preserve">Die PAT is 'n navorsingsprojek waarin jy </w:t>
      </w:r>
      <w:r w:rsidR="001D1D76" w:rsidRPr="007B4260">
        <w:rPr>
          <w:rFonts w:ascii="Cambria" w:eastAsia="Cambria" w:hAnsi="Cambria" w:cs="Cambria"/>
          <w:sz w:val="22"/>
          <w:szCs w:val="22"/>
          <w:lang w:val="en-US"/>
        </w:rPr>
        <w:t xml:space="preserve">die </w:t>
      </w:r>
      <w:r w:rsidRPr="007B4260">
        <w:rPr>
          <w:rFonts w:ascii="Cambria" w:eastAsia="Cambria" w:hAnsi="Cambria" w:cs="Cambria"/>
          <w:sz w:val="22"/>
          <w:szCs w:val="22"/>
        </w:rPr>
        <w:t>geleentheid kry om jou inligtingsbestuur</w:t>
      </w:r>
      <w:r w:rsidR="00AC33A3">
        <w:rPr>
          <w:rFonts w:ascii="Cambria" w:eastAsia="Cambria" w:hAnsi="Cambria" w:cs="Cambria"/>
          <w:sz w:val="22"/>
          <w:szCs w:val="22"/>
          <w:lang w:val="en-US"/>
        </w:rPr>
        <w:t>sv</w:t>
      </w:r>
      <w:r w:rsidRPr="007B4260">
        <w:rPr>
          <w:rFonts w:ascii="Cambria" w:eastAsia="Cambria" w:hAnsi="Cambria" w:cs="Cambria"/>
          <w:sz w:val="22"/>
          <w:szCs w:val="22"/>
        </w:rPr>
        <w:t xml:space="preserve">aardighede te demonstreer. </w:t>
      </w:r>
      <w:r w:rsidRPr="007B4260">
        <w:rPr>
          <w:rFonts w:ascii="Cambria" w:hAnsi="Cambria"/>
          <w:sz w:val="22"/>
          <w:szCs w:val="22"/>
        </w:rPr>
        <w:t xml:space="preserve">Daar sal ook van jou verwag word om </w:t>
      </w:r>
      <w:r w:rsidR="00514A68">
        <w:rPr>
          <w:rFonts w:ascii="Cambria" w:hAnsi="Cambria"/>
          <w:sz w:val="22"/>
          <w:szCs w:val="22"/>
          <w:lang w:val="en-ZA"/>
        </w:rPr>
        <w:t xml:space="preserve">ook </w:t>
      </w:r>
      <w:r w:rsidR="00514A68">
        <w:rPr>
          <w:rFonts w:ascii="Cambria" w:hAnsi="Cambria"/>
          <w:sz w:val="22"/>
          <w:szCs w:val="22"/>
        </w:rPr>
        <w:t>jou vaardighe</w:t>
      </w:r>
      <w:r w:rsidR="00514A68">
        <w:rPr>
          <w:rFonts w:ascii="Cambria" w:hAnsi="Cambria"/>
          <w:sz w:val="22"/>
          <w:szCs w:val="22"/>
          <w:lang w:val="en-ZA"/>
        </w:rPr>
        <w:t>de met</w:t>
      </w:r>
      <w:r w:rsidRPr="007B4260">
        <w:rPr>
          <w:rFonts w:ascii="Cambria" w:hAnsi="Cambria"/>
          <w:sz w:val="22"/>
          <w:szCs w:val="22"/>
        </w:rPr>
        <w:t xml:space="preserve"> die toepassings</w:t>
      </w:r>
      <w:r w:rsidR="00A938BC">
        <w:rPr>
          <w:rFonts w:ascii="Cambria" w:hAnsi="Cambria"/>
          <w:sz w:val="22"/>
          <w:szCs w:val="22"/>
          <w:lang w:val="en-ZA"/>
        </w:rPr>
        <w:t>-</w:t>
      </w:r>
      <w:r w:rsidRPr="007B4260">
        <w:rPr>
          <w:rFonts w:ascii="Cambria" w:hAnsi="Cambria"/>
          <w:sz w:val="22"/>
          <w:szCs w:val="22"/>
        </w:rPr>
        <w:t>programme wat jy gedurende die jaar aangeleer het, te demonstreer</w:t>
      </w:r>
      <w:r w:rsidR="00514A68">
        <w:rPr>
          <w:rFonts w:ascii="Cambria" w:hAnsi="Cambria"/>
          <w:sz w:val="22"/>
          <w:szCs w:val="22"/>
          <w:lang w:val="en-ZA"/>
        </w:rPr>
        <w:t>,</w:t>
      </w:r>
      <w:r w:rsidRPr="007B4260">
        <w:rPr>
          <w:rFonts w:ascii="Cambria" w:hAnsi="Cambria"/>
          <w:sz w:val="22"/>
          <w:szCs w:val="22"/>
        </w:rPr>
        <w:t xml:space="preserve"> deur die volgende </w:t>
      </w:r>
      <w:r w:rsidR="00514A68">
        <w:rPr>
          <w:rFonts w:ascii="Cambria" w:hAnsi="Cambria"/>
          <w:sz w:val="22"/>
          <w:szCs w:val="22"/>
          <w:lang w:val="en-ZA"/>
        </w:rPr>
        <w:t>inligting deur middel van professionele dokumente aan te bied</w:t>
      </w:r>
      <w:r w:rsidRPr="007B4260">
        <w:rPr>
          <w:rFonts w:ascii="Cambria" w:hAnsi="Cambria"/>
          <w:sz w:val="22"/>
          <w:szCs w:val="22"/>
        </w:rPr>
        <w:t>:</w:t>
      </w:r>
    </w:p>
    <w:p w:rsidR="007B4260" w:rsidRPr="00AD6C66" w:rsidRDefault="007B4260" w:rsidP="00AD6C66">
      <w:pPr>
        <w:pStyle w:val="ListParagraph"/>
        <w:numPr>
          <w:ilvl w:val="0"/>
          <w:numId w:val="36"/>
        </w:numPr>
        <w:spacing w:line="276" w:lineRule="auto"/>
        <w:rPr>
          <w:rFonts w:eastAsia="Symbol" w:cs="Symbol"/>
        </w:rPr>
      </w:pPr>
      <w:r w:rsidRPr="00AD6C66">
        <w:rPr>
          <w:rFonts w:eastAsia="Symbol" w:cs="Symbol"/>
        </w:rPr>
        <w:t>'n B</w:t>
      </w:r>
      <w:r w:rsidR="00514A68">
        <w:rPr>
          <w:rFonts w:eastAsia="Symbol" w:cs="Symbol"/>
        </w:rPr>
        <w:t>ondige b</w:t>
      </w:r>
      <w:r w:rsidRPr="00AD6C66">
        <w:rPr>
          <w:rFonts w:eastAsia="Symbol" w:cs="Symbol"/>
        </w:rPr>
        <w:t>eskrywing van die</w:t>
      </w:r>
      <w:r w:rsidR="00514A68">
        <w:rPr>
          <w:rFonts w:eastAsia="Symbol" w:cs="Symbol"/>
        </w:rPr>
        <w:t xml:space="preserve"> </w:t>
      </w:r>
      <w:r w:rsidR="00514A68" w:rsidRPr="00514A68">
        <w:rPr>
          <w:rFonts w:eastAsia="Symbol" w:cs="Symbol"/>
          <w:i/>
        </w:rPr>
        <w:t>probleem</w:t>
      </w:r>
      <w:r w:rsidR="00514A68">
        <w:rPr>
          <w:rFonts w:eastAsia="Symbol" w:cs="Symbol"/>
        </w:rPr>
        <w:t xml:space="preserve"> en die</w:t>
      </w:r>
      <w:r w:rsidRPr="00AD6C66">
        <w:rPr>
          <w:rFonts w:eastAsia="Symbol" w:cs="Symbol"/>
        </w:rPr>
        <w:t xml:space="preserve"> </w:t>
      </w:r>
      <w:r w:rsidRPr="00AD6C66">
        <w:rPr>
          <w:rFonts w:eastAsia="Symbol" w:cs="Symbol"/>
          <w:i/>
        </w:rPr>
        <w:t>taak</w:t>
      </w:r>
    </w:p>
    <w:p w:rsidR="007B4260" w:rsidRPr="00AD6C66" w:rsidRDefault="007B4260" w:rsidP="00AD6C66">
      <w:pPr>
        <w:pStyle w:val="ListParagraph"/>
        <w:numPr>
          <w:ilvl w:val="0"/>
          <w:numId w:val="36"/>
        </w:numPr>
        <w:spacing w:line="276" w:lineRule="auto"/>
        <w:rPr>
          <w:rFonts w:eastAsia="Symbol" w:cs="Symbol"/>
        </w:rPr>
      </w:pPr>
      <w:r w:rsidRPr="00AD6C66">
        <w:rPr>
          <w:rFonts w:eastAsia="Symbol" w:cs="Symbol"/>
        </w:rPr>
        <w:t>'n Stel</w:t>
      </w:r>
      <w:r w:rsidR="00514A68">
        <w:rPr>
          <w:rFonts w:eastAsia="Symbol" w:cs="Symbol"/>
        </w:rPr>
        <w:t xml:space="preserve"> vrae van</w:t>
      </w:r>
      <w:r w:rsidRPr="00AD6C66">
        <w:rPr>
          <w:rFonts w:eastAsia="Symbol" w:cs="Symbol"/>
        </w:rPr>
        <w:t xml:space="preserve"> </w:t>
      </w:r>
      <w:r w:rsidRPr="00AD6C66">
        <w:rPr>
          <w:rFonts w:eastAsia="Symbol" w:cs="Symbol"/>
          <w:i/>
        </w:rPr>
        <w:t>goeie gehalte</w:t>
      </w:r>
      <w:r w:rsidRPr="00AD6C66">
        <w:rPr>
          <w:rFonts w:eastAsia="Symbol" w:cs="Symbol"/>
        </w:rPr>
        <w:t xml:space="preserve"> (</w:t>
      </w:r>
      <w:r w:rsidRPr="00AD6C66">
        <w:rPr>
          <w:rFonts w:eastAsia="Symbol" w:cs="Symbol"/>
          <w:i/>
        </w:rPr>
        <w:t>Sien Bylae A</w:t>
      </w:r>
      <w:r w:rsidRPr="00AD6C66">
        <w:rPr>
          <w:rFonts w:eastAsia="Symbol" w:cs="Symbol"/>
        </w:rPr>
        <w:t>)</w:t>
      </w:r>
    </w:p>
    <w:p w:rsidR="007B4260" w:rsidRPr="00AD6C66" w:rsidRDefault="00B36C99" w:rsidP="00AD6C66">
      <w:pPr>
        <w:pStyle w:val="ListParagraph"/>
        <w:numPr>
          <w:ilvl w:val="0"/>
          <w:numId w:val="36"/>
        </w:numPr>
        <w:spacing w:line="276" w:lineRule="auto"/>
        <w:rPr>
          <w:rFonts w:eastAsia="Symbol" w:cs="Symbol"/>
        </w:rPr>
      </w:pPr>
      <w:r>
        <w:rPr>
          <w:rFonts w:eastAsia="Symbol" w:cs="Symbol"/>
        </w:rPr>
        <w:t>‘n Lys met</w:t>
      </w:r>
      <w:r w:rsidR="007B4260" w:rsidRPr="00AD6C66">
        <w:rPr>
          <w:rFonts w:eastAsia="Symbol" w:cs="Symbol"/>
        </w:rPr>
        <w:t xml:space="preserve"> toepaslike inligtingsbronne</w:t>
      </w:r>
    </w:p>
    <w:p w:rsidR="007B4260" w:rsidRPr="00AD6C66" w:rsidRDefault="00B36C99" w:rsidP="00AD6C66">
      <w:pPr>
        <w:pStyle w:val="ListParagraph"/>
        <w:numPr>
          <w:ilvl w:val="0"/>
          <w:numId w:val="36"/>
        </w:numPr>
        <w:spacing w:line="276" w:lineRule="auto"/>
        <w:rPr>
          <w:rFonts w:eastAsia="Symbol" w:cs="Symbol"/>
        </w:rPr>
      </w:pPr>
      <w:r>
        <w:rPr>
          <w:rFonts w:eastAsia="Symbol" w:cs="Symbol"/>
        </w:rPr>
        <w:t>Evaluering van die</w:t>
      </w:r>
      <w:r w:rsidR="007B4260" w:rsidRPr="00AD6C66">
        <w:rPr>
          <w:rFonts w:eastAsia="Symbol" w:cs="Symbol"/>
        </w:rPr>
        <w:t xml:space="preserve"> </w:t>
      </w:r>
      <w:r w:rsidR="007B4260" w:rsidRPr="00AD6C66">
        <w:rPr>
          <w:rFonts w:eastAsia="Symbol" w:cs="Symbol"/>
          <w:i/>
        </w:rPr>
        <w:t>bronne</w:t>
      </w:r>
    </w:p>
    <w:p w:rsidR="007B4260" w:rsidRPr="00AD6C66" w:rsidRDefault="00B36C99" w:rsidP="00AD6C66">
      <w:pPr>
        <w:pStyle w:val="ListParagraph"/>
        <w:numPr>
          <w:ilvl w:val="0"/>
          <w:numId w:val="36"/>
        </w:numPr>
        <w:spacing w:line="276" w:lineRule="auto"/>
        <w:rPr>
          <w:rFonts w:eastAsia="Symbol" w:cs="Symbol"/>
        </w:rPr>
      </w:pPr>
      <w:r>
        <w:rPr>
          <w:rFonts w:eastAsia="Symbol" w:cs="Symbol"/>
        </w:rPr>
        <w:t xml:space="preserve">‘n Voltooide </w:t>
      </w:r>
      <w:r w:rsidR="007B4260" w:rsidRPr="00AD6C66">
        <w:rPr>
          <w:rFonts w:eastAsia="Symbol" w:cs="Symbol"/>
        </w:rPr>
        <w:t xml:space="preserve">vraelys </w:t>
      </w:r>
      <w:r w:rsidR="007B4260" w:rsidRPr="00AD6C66">
        <w:rPr>
          <w:rFonts w:eastAsia="Symbol" w:cs="Symbol"/>
          <w:i/>
        </w:rPr>
        <w:t>(sien</w:t>
      </w:r>
      <w:r w:rsidR="007B4260" w:rsidRPr="00AD6C66">
        <w:rPr>
          <w:rFonts w:eastAsia="Symbol" w:cs="Symbol"/>
        </w:rPr>
        <w:t xml:space="preserve"> </w:t>
      </w:r>
      <w:r w:rsidR="007B4260" w:rsidRPr="00AD6C66">
        <w:rPr>
          <w:rFonts w:eastAsia="Symbol" w:cs="Symbol"/>
          <w:i/>
        </w:rPr>
        <w:t>Bylae B</w:t>
      </w:r>
      <w:r w:rsidR="007B4260" w:rsidRPr="00AD6C66">
        <w:rPr>
          <w:rFonts w:eastAsia="Symbol" w:cs="Symbol"/>
        </w:rPr>
        <w:t>)</w:t>
      </w:r>
    </w:p>
    <w:p w:rsidR="007B4260" w:rsidRPr="00AD6C66" w:rsidRDefault="007B4260" w:rsidP="00AD6C66">
      <w:pPr>
        <w:pStyle w:val="ListParagraph"/>
        <w:numPr>
          <w:ilvl w:val="0"/>
          <w:numId w:val="36"/>
        </w:numPr>
        <w:spacing w:line="276" w:lineRule="auto"/>
        <w:rPr>
          <w:rFonts w:eastAsia="Symbol" w:cs="Symbol"/>
        </w:rPr>
      </w:pPr>
      <w:r w:rsidRPr="00AD6C66">
        <w:rPr>
          <w:rFonts w:eastAsia="Symbol" w:cs="Symbol"/>
        </w:rPr>
        <w:t>Evaluering</w:t>
      </w:r>
      <w:r w:rsidR="00B36C99">
        <w:rPr>
          <w:rFonts w:eastAsia="Symbol" w:cs="Symbol"/>
        </w:rPr>
        <w:t>,</w:t>
      </w:r>
      <w:r w:rsidRPr="00AD6C66">
        <w:rPr>
          <w:rFonts w:eastAsia="Symbol" w:cs="Symbol"/>
        </w:rPr>
        <w:t xml:space="preserve"> uitsoek </w:t>
      </w:r>
      <w:r w:rsidR="00B36C99">
        <w:rPr>
          <w:rFonts w:eastAsia="Symbol" w:cs="Symbol"/>
        </w:rPr>
        <w:t xml:space="preserve">en opsomming </w:t>
      </w:r>
      <w:r w:rsidRPr="00AD6C66">
        <w:rPr>
          <w:rFonts w:eastAsia="Symbol" w:cs="Symbol"/>
        </w:rPr>
        <w:t>van</w:t>
      </w:r>
      <w:r w:rsidR="00B36C99">
        <w:rPr>
          <w:rFonts w:eastAsia="Symbol" w:cs="Symbol"/>
        </w:rPr>
        <w:t xml:space="preserve"> bruikbare</w:t>
      </w:r>
      <w:r w:rsidRPr="00AD6C66">
        <w:rPr>
          <w:rFonts w:eastAsia="Symbol" w:cs="Symbol"/>
        </w:rPr>
        <w:t xml:space="preserve"> </w:t>
      </w:r>
      <w:r w:rsidRPr="00AD6C66">
        <w:rPr>
          <w:rFonts w:eastAsia="Symbol" w:cs="Symbol"/>
          <w:i/>
        </w:rPr>
        <w:t>inligting</w:t>
      </w:r>
    </w:p>
    <w:p w:rsidR="007B4260" w:rsidRPr="00AD6C66" w:rsidRDefault="00B36C99" w:rsidP="00AD6C66">
      <w:pPr>
        <w:pStyle w:val="ListParagraph"/>
        <w:numPr>
          <w:ilvl w:val="0"/>
          <w:numId w:val="36"/>
        </w:numPr>
        <w:spacing w:line="276" w:lineRule="auto"/>
        <w:rPr>
          <w:rFonts w:eastAsia="Symbol" w:cs="Symbol"/>
        </w:rPr>
      </w:pPr>
      <w:r>
        <w:rPr>
          <w:rFonts w:eastAsia="Symbol" w:cs="Symbol"/>
        </w:rPr>
        <w:t>A</w:t>
      </w:r>
      <w:r w:rsidR="007B4260" w:rsidRPr="00AD6C66">
        <w:rPr>
          <w:rFonts w:eastAsia="Symbol" w:cs="Symbol"/>
        </w:rPr>
        <w:t>nalise van data</w:t>
      </w:r>
    </w:p>
    <w:p w:rsidR="00B36C99" w:rsidRDefault="00B36C99" w:rsidP="00AD6C66">
      <w:pPr>
        <w:pStyle w:val="ListParagraph"/>
        <w:numPr>
          <w:ilvl w:val="0"/>
          <w:numId w:val="36"/>
        </w:numPr>
        <w:spacing w:line="276" w:lineRule="auto"/>
        <w:rPr>
          <w:rFonts w:eastAsia="Symbol" w:cs="Symbol"/>
        </w:rPr>
      </w:pPr>
      <w:r>
        <w:rPr>
          <w:rFonts w:eastAsia="Symbol" w:cs="Symbol"/>
        </w:rPr>
        <w:t>Navrae en verslae van databasisinligting</w:t>
      </w:r>
    </w:p>
    <w:p w:rsidR="007B4260" w:rsidRPr="00AD6C66" w:rsidRDefault="007B4260" w:rsidP="00AD6C66">
      <w:pPr>
        <w:pStyle w:val="ListParagraph"/>
        <w:numPr>
          <w:ilvl w:val="0"/>
          <w:numId w:val="36"/>
        </w:numPr>
        <w:spacing w:line="276" w:lineRule="auto"/>
        <w:rPr>
          <w:rFonts w:eastAsia="Symbol" w:cs="Symbol"/>
        </w:rPr>
      </w:pPr>
      <w:r w:rsidRPr="00AD6C66">
        <w:rPr>
          <w:rFonts w:eastAsia="Symbol" w:cs="Symbol"/>
        </w:rPr>
        <w:t xml:space="preserve">'n Verslag oor </w:t>
      </w:r>
    </w:p>
    <w:p w:rsidR="007B4260" w:rsidRPr="00AD6C66" w:rsidRDefault="007B4260" w:rsidP="00AD6C66">
      <w:pPr>
        <w:pStyle w:val="ListParagraph"/>
        <w:numPr>
          <w:ilvl w:val="0"/>
          <w:numId w:val="36"/>
        </w:numPr>
        <w:spacing w:line="276" w:lineRule="auto"/>
        <w:rPr>
          <w:rFonts w:eastAsia="Symbol" w:cs="Symbol"/>
        </w:rPr>
      </w:pPr>
      <w:r w:rsidRPr="00AD6C66">
        <w:rPr>
          <w:rFonts w:eastAsia="Symbol" w:cs="Symbol"/>
        </w:rPr>
        <w:t xml:space="preserve">'n Aanbieding wat jou </w:t>
      </w:r>
      <w:r w:rsidR="00B36C99">
        <w:rPr>
          <w:rFonts w:eastAsia="Symbol" w:cs="Symbol"/>
        </w:rPr>
        <w:t xml:space="preserve">ondersoek, </w:t>
      </w:r>
      <w:r w:rsidRPr="00AD6C66">
        <w:rPr>
          <w:rFonts w:eastAsia="Symbol" w:cs="Symbol"/>
        </w:rPr>
        <w:t>bevindings en aanbevelings opsom</w:t>
      </w:r>
    </w:p>
    <w:p w:rsidR="007B4260" w:rsidRPr="007B4260" w:rsidRDefault="007B4260">
      <w:pPr>
        <w:spacing w:after="200" w:line="252" w:lineRule="auto"/>
        <w:rPr>
          <w:rFonts w:ascii="Cambria" w:hAnsi="Cambria"/>
          <w:sz w:val="22"/>
          <w:szCs w:val="22"/>
        </w:rPr>
      </w:pPr>
      <w:r w:rsidRPr="007B4260">
        <w:rPr>
          <w:rFonts w:ascii="Cambria" w:eastAsia="Cambria" w:hAnsi="Cambria" w:cs="Cambria"/>
          <w:sz w:val="22"/>
          <w:szCs w:val="22"/>
        </w:rPr>
        <w:t>Die PAT word in drie fases gedoen. Jou onderwyser sal</w:t>
      </w:r>
      <w:r w:rsidRPr="007B4260">
        <w:rPr>
          <w:rFonts w:ascii="Cambria" w:hAnsi="Cambria"/>
          <w:sz w:val="22"/>
          <w:szCs w:val="22"/>
        </w:rPr>
        <w:t xml:space="preserve"> </w:t>
      </w:r>
      <w:r w:rsidRPr="007B4260">
        <w:rPr>
          <w:rFonts w:ascii="Cambria" w:eastAsia="Cambria" w:hAnsi="Cambria" w:cs="Cambria"/>
          <w:sz w:val="22"/>
          <w:szCs w:val="22"/>
        </w:rPr>
        <w:t>datums en spertye vir elke fase voorsien.</w:t>
      </w:r>
    </w:p>
    <w:p w:rsidR="007B4260" w:rsidRPr="007B4260" w:rsidRDefault="007B4260">
      <w:pPr>
        <w:spacing w:after="200" w:line="252" w:lineRule="auto"/>
        <w:rPr>
          <w:rFonts w:ascii="Cambria" w:hAnsi="Cambria"/>
          <w:sz w:val="22"/>
          <w:szCs w:val="22"/>
        </w:rPr>
      </w:pPr>
      <w:r w:rsidRPr="007B4260">
        <w:rPr>
          <w:rFonts w:ascii="Cambria" w:eastAsia="Cambria" w:hAnsi="Cambria" w:cs="Cambria"/>
          <w:sz w:val="22"/>
          <w:szCs w:val="22"/>
        </w:rPr>
        <w:t>Die PAT tel 25% van jou finale RTT-punt, daarom is dit uiters belangrik dat jy daarna sal streef om werk van hoë gehalte te lewer.</w:t>
      </w:r>
    </w:p>
    <w:p w:rsidR="007B4260" w:rsidRPr="007B4260" w:rsidRDefault="007B4260" w:rsidP="00E962F6">
      <w:pPr>
        <w:pStyle w:val="Heading1"/>
        <w:keepNext w:val="0"/>
        <w:pBdr>
          <w:bottom w:val="thinThickSmallGap" w:sz="12" w:space="1" w:color="943634"/>
        </w:pBdr>
        <w:spacing w:before="0" w:after="200"/>
        <w:jc w:val="center"/>
        <w:rPr>
          <w:rFonts w:ascii="Cambria" w:hAnsi="Cambria"/>
          <w:sz w:val="22"/>
          <w:szCs w:val="22"/>
        </w:rPr>
      </w:pPr>
      <w:r w:rsidRPr="00E962F6">
        <w:rPr>
          <w:rFonts w:ascii="Cambria" w:hAnsi="Cambria" w:cs="Times New Roman"/>
          <w:bCs w:val="0"/>
          <w:color w:val="632423"/>
          <w:spacing w:val="20"/>
          <w:kern w:val="0"/>
          <w:sz w:val="28"/>
          <w:szCs w:val="28"/>
          <w:lang w:val="en-ZA" w:eastAsia="en-US" w:bidi="en-US"/>
        </w:rPr>
        <w:t>Onderwerp</w:t>
      </w:r>
    </w:p>
    <w:p w:rsidR="00D3040A" w:rsidRPr="00D3040A" w:rsidRDefault="00D3040A" w:rsidP="00D3040A">
      <w:pPr>
        <w:spacing w:after="200" w:line="252" w:lineRule="auto"/>
        <w:rPr>
          <w:rFonts w:ascii="Cambria" w:eastAsia="Cambria" w:hAnsi="Cambria" w:cs="Cambria"/>
          <w:sz w:val="22"/>
          <w:szCs w:val="22"/>
          <w:lang w:val="en-ZA"/>
        </w:rPr>
      </w:pPr>
      <w:r>
        <w:rPr>
          <w:rFonts w:ascii="Cambria" w:eastAsia="Cambria" w:hAnsi="Cambria" w:cs="Cambria"/>
          <w:sz w:val="22"/>
          <w:szCs w:val="22"/>
          <w:lang w:val="en-ZA"/>
        </w:rPr>
        <w:t xml:space="preserve">Die </w:t>
      </w:r>
      <w:r w:rsidR="00AC3340">
        <w:rPr>
          <w:rFonts w:ascii="Cambria" w:eastAsia="Cambria" w:hAnsi="Cambria" w:cs="Cambria"/>
          <w:sz w:val="22"/>
          <w:szCs w:val="22"/>
          <w:lang w:val="en-ZA"/>
        </w:rPr>
        <w:t xml:space="preserve">alledaagse </w:t>
      </w:r>
      <w:r>
        <w:rPr>
          <w:rFonts w:ascii="Cambria" w:eastAsia="Cambria" w:hAnsi="Cambria" w:cs="Cambria"/>
          <w:sz w:val="22"/>
          <w:szCs w:val="22"/>
          <w:lang w:val="en-ZA"/>
        </w:rPr>
        <w:t xml:space="preserve">gebruik van inligtigs- en kommunikasietegnologie soos rekenaars, selfone, Internet, </w:t>
      </w:r>
      <w:proofErr w:type="gramStart"/>
      <w:r>
        <w:rPr>
          <w:rFonts w:ascii="Cambria" w:eastAsia="Cambria" w:hAnsi="Cambria" w:cs="Cambria"/>
          <w:sz w:val="22"/>
          <w:szCs w:val="22"/>
          <w:lang w:val="en-ZA"/>
        </w:rPr>
        <w:t>ens</w:t>
      </w:r>
      <w:proofErr w:type="gramEnd"/>
      <w:r>
        <w:rPr>
          <w:rFonts w:ascii="Cambria" w:eastAsia="Cambria" w:hAnsi="Cambria" w:cs="Cambria"/>
          <w:sz w:val="22"/>
          <w:szCs w:val="22"/>
          <w:lang w:val="en-ZA"/>
        </w:rPr>
        <w:t xml:space="preserve">. </w:t>
      </w:r>
      <w:proofErr w:type="gramStart"/>
      <w:r w:rsidR="00AC3340">
        <w:rPr>
          <w:rFonts w:ascii="Cambria" w:eastAsia="Cambria" w:hAnsi="Cambria" w:cs="Cambria"/>
          <w:sz w:val="22"/>
          <w:szCs w:val="22"/>
          <w:lang w:val="en-ZA"/>
        </w:rPr>
        <w:t>raak</w:t>
      </w:r>
      <w:proofErr w:type="gramEnd"/>
      <w:r w:rsidR="00AC3340">
        <w:rPr>
          <w:rFonts w:ascii="Cambria" w:eastAsia="Cambria" w:hAnsi="Cambria" w:cs="Cambria"/>
          <w:sz w:val="22"/>
          <w:szCs w:val="22"/>
          <w:lang w:val="en-ZA"/>
        </w:rPr>
        <w:t xml:space="preserve"> al hoe belangriker in die werkplek asook in ons huise. Dit beteken dat ons interaksie met hierdie tegnologieë so gemaklik en produktief as moontlik moet wees.</w:t>
      </w:r>
    </w:p>
    <w:p w:rsidR="007B4260" w:rsidRPr="007B4260" w:rsidRDefault="007B4260">
      <w:pPr>
        <w:spacing w:after="200" w:line="252" w:lineRule="auto"/>
        <w:rPr>
          <w:rFonts w:ascii="Cambria" w:hAnsi="Cambria"/>
          <w:sz w:val="22"/>
          <w:szCs w:val="22"/>
        </w:rPr>
      </w:pPr>
      <w:r w:rsidRPr="007B4260">
        <w:rPr>
          <w:rFonts w:ascii="Cambria" w:eastAsia="Cambria" w:hAnsi="Cambria" w:cs="Cambria"/>
          <w:sz w:val="22"/>
          <w:szCs w:val="22"/>
        </w:rPr>
        <w:t>J</w:t>
      </w:r>
      <w:r w:rsidR="00D3040A">
        <w:rPr>
          <w:rFonts w:ascii="Cambria" w:eastAsia="Cambria" w:hAnsi="Cambria" w:cs="Cambria"/>
          <w:sz w:val="22"/>
          <w:szCs w:val="22"/>
          <w:lang w:val="en-ZA"/>
        </w:rPr>
        <w:t>y</w:t>
      </w:r>
      <w:r w:rsidRPr="007B4260">
        <w:rPr>
          <w:rFonts w:ascii="Cambria" w:eastAsia="Cambria" w:hAnsi="Cambria" w:cs="Cambria"/>
          <w:sz w:val="22"/>
          <w:szCs w:val="22"/>
        </w:rPr>
        <w:t xml:space="preserve"> </w:t>
      </w:r>
      <w:r w:rsidR="00B34C6A">
        <w:rPr>
          <w:rFonts w:ascii="Cambria" w:eastAsia="Cambria" w:hAnsi="Cambria" w:cs="Cambria"/>
          <w:sz w:val="22"/>
          <w:szCs w:val="22"/>
          <w:lang w:val="en-ZA"/>
        </w:rPr>
        <w:t xml:space="preserve">help somtyds by ‘n nie-winsgewende gemeenskapsorganisasie wat hulle beywer vir die regte en ‘n makliker lewe </w:t>
      </w:r>
      <w:r w:rsidR="00D3040A">
        <w:rPr>
          <w:rFonts w:ascii="Cambria" w:eastAsia="Cambria" w:hAnsi="Cambria" w:cs="Cambria"/>
          <w:sz w:val="22"/>
          <w:szCs w:val="22"/>
          <w:lang w:val="en-ZA"/>
        </w:rPr>
        <w:t>vir alle</w:t>
      </w:r>
      <w:r w:rsidR="00B34C6A">
        <w:rPr>
          <w:rFonts w:ascii="Cambria" w:eastAsia="Cambria" w:hAnsi="Cambria" w:cs="Cambria"/>
          <w:sz w:val="22"/>
          <w:szCs w:val="22"/>
          <w:lang w:val="en-ZA"/>
        </w:rPr>
        <w:t xml:space="preserve"> mense</w:t>
      </w:r>
      <w:r w:rsidR="00D3040A">
        <w:rPr>
          <w:rFonts w:ascii="Cambria" w:eastAsia="Cambria" w:hAnsi="Cambria" w:cs="Cambria"/>
          <w:sz w:val="22"/>
          <w:szCs w:val="22"/>
          <w:lang w:val="en-ZA"/>
        </w:rPr>
        <w:t xml:space="preserve"> en veral vir mense</w:t>
      </w:r>
      <w:r w:rsidR="00B34C6A">
        <w:rPr>
          <w:rFonts w:ascii="Cambria" w:eastAsia="Cambria" w:hAnsi="Cambria" w:cs="Cambria"/>
          <w:sz w:val="22"/>
          <w:szCs w:val="22"/>
          <w:lang w:val="en-ZA"/>
        </w:rPr>
        <w:t xml:space="preserve"> met gebreke</w:t>
      </w:r>
      <w:r w:rsidR="00AC3340">
        <w:rPr>
          <w:rFonts w:ascii="Cambria" w:eastAsia="Cambria" w:hAnsi="Cambria" w:cs="Cambria"/>
          <w:sz w:val="22"/>
          <w:szCs w:val="22"/>
          <w:lang w:val="en-ZA"/>
        </w:rPr>
        <w:t xml:space="preserve"> </w:t>
      </w:r>
      <w:r w:rsidR="00FC7306">
        <w:rPr>
          <w:rFonts w:ascii="Cambria" w:eastAsia="Cambria" w:hAnsi="Cambria" w:cs="Cambria"/>
          <w:sz w:val="22"/>
          <w:szCs w:val="22"/>
          <w:lang w:val="en-ZA"/>
        </w:rPr>
        <w:t>(soos blin</w:t>
      </w:r>
      <w:r w:rsidR="0007636C">
        <w:rPr>
          <w:rFonts w:ascii="Cambria" w:eastAsia="Cambria" w:hAnsi="Cambria" w:cs="Cambria"/>
          <w:sz w:val="22"/>
          <w:szCs w:val="22"/>
          <w:lang w:val="en-ZA"/>
        </w:rPr>
        <w:t>d</w:t>
      </w:r>
      <w:r w:rsidR="00FC7306">
        <w:rPr>
          <w:rFonts w:ascii="Cambria" w:eastAsia="Cambria" w:hAnsi="Cambria" w:cs="Cambria"/>
          <w:sz w:val="22"/>
          <w:szCs w:val="22"/>
          <w:lang w:val="en-ZA"/>
        </w:rPr>
        <w:t xml:space="preserve">heid of swak sig, kwadrupleë, ens.) </w:t>
      </w:r>
      <w:proofErr w:type="gramStart"/>
      <w:r w:rsidR="00AC3340">
        <w:rPr>
          <w:rFonts w:ascii="Cambria" w:eastAsia="Cambria" w:hAnsi="Cambria" w:cs="Cambria"/>
          <w:sz w:val="22"/>
          <w:szCs w:val="22"/>
          <w:lang w:val="en-ZA"/>
        </w:rPr>
        <w:t>en</w:t>
      </w:r>
      <w:proofErr w:type="gramEnd"/>
      <w:r w:rsidR="00AC3340">
        <w:rPr>
          <w:rFonts w:ascii="Cambria" w:eastAsia="Cambria" w:hAnsi="Cambria" w:cs="Cambria"/>
          <w:sz w:val="22"/>
          <w:szCs w:val="22"/>
          <w:lang w:val="en-ZA"/>
        </w:rPr>
        <w:t xml:space="preserve"> siektetoestande</w:t>
      </w:r>
      <w:r w:rsidR="00FC7306">
        <w:rPr>
          <w:rFonts w:ascii="Cambria" w:eastAsia="Cambria" w:hAnsi="Cambria" w:cs="Cambria"/>
          <w:sz w:val="22"/>
          <w:szCs w:val="22"/>
          <w:lang w:val="en-ZA"/>
        </w:rPr>
        <w:t xml:space="preserve"> (soos arteritis, ens.)</w:t>
      </w:r>
      <w:r w:rsidR="00B34C6A">
        <w:rPr>
          <w:rFonts w:ascii="Cambria" w:eastAsia="Cambria" w:hAnsi="Cambria" w:cs="Cambria"/>
          <w:sz w:val="22"/>
          <w:szCs w:val="22"/>
          <w:lang w:val="en-ZA"/>
        </w:rPr>
        <w:t xml:space="preserve">. Een van hulle projekte is </w:t>
      </w:r>
      <w:proofErr w:type="gramStart"/>
      <w:r w:rsidR="00B34C6A">
        <w:rPr>
          <w:rFonts w:ascii="Cambria" w:eastAsia="Cambria" w:hAnsi="Cambria" w:cs="Cambria"/>
          <w:sz w:val="22"/>
          <w:szCs w:val="22"/>
          <w:lang w:val="en-ZA"/>
        </w:rPr>
        <w:t>om</w:t>
      </w:r>
      <w:proofErr w:type="gramEnd"/>
      <w:r w:rsidR="00B34C6A">
        <w:rPr>
          <w:rFonts w:ascii="Cambria" w:eastAsia="Cambria" w:hAnsi="Cambria" w:cs="Cambria"/>
          <w:sz w:val="22"/>
          <w:szCs w:val="22"/>
          <w:lang w:val="en-ZA"/>
        </w:rPr>
        <w:t xml:space="preserve"> hierdie mense te help om IKTs</w:t>
      </w:r>
      <w:r w:rsidR="00D3040A">
        <w:rPr>
          <w:rFonts w:ascii="Cambria" w:eastAsia="Cambria" w:hAnsi="Cambria" w:cs="Cambria"/>
          <w:sz w:val="22"/>
          <w:szCs w:val="22"/>
          <w:lang w:val="en-ZA"/>
        </w:rPr>
        <w:t xml:space="preserve"> (rekenaars, Internet, selfone, ens.)</w:t>
      </w:r>
      <w:r w:rsidR="00B34C6A">
        <w:rPr>
          <w:rFonts w:ascii="Cambria" w:eastAsia="Cambria" w:hAnsi="Cambria" w:cs="Cambria"/>
          <w:sz w:val="22"/>
          <w:szCs w:val="22"/>
          <w:lang w:val="en-ZA"/>
        </w:rPr>
        <w:t xml:space="preserve"> te kan gebruik</w:t>
      </w:r>
      <w:r w:rsidRPr="007B4260">
        <w:rPr>
          <w:rFonts w:ascii="Cambria" w:eastAsia="Cambria" w:hAnsi="Cambria" w:cs="Cambria"/>
          <w:i/>
          <w:sz w:val="22"/>
          <w:szCs w:val="22"/>
        </w:rPr>
        <w:t>.</w:t>
      </w:r>
    </w:p>
    <w:p w:rsidR="007B4260" w:rsidRDefault="00D3040A">
      <w:pPr>
        <w:spacing w:after="200" w:line="252" w:lineRule="auto"/>
        <w:rPr>
          <w:rFonts w:ascii="Cambria" w:eastAsia="Cambria" w:hAnsi="Cambria" w:cs="Cambria"/>
          <w:sz w:val="22"/>
          <w:szCs w:val="22"/>
          <w:lang w:val="en-ZA"/>
        </w:rPr>
      </w:pPr>
      <w:r>
        <w:rPr>
          <w:rFonts w:ascii="Cambria" w:eastAsia="Cambria" w:hAnsi="Cambria" w:cs="Cambria"/>
          <w:sz w:val="22"/>
          <w:szCs w:val="22"/>
          <w:lang w:val="en-ZA"/>
        </w:rPr>
        <w:t>Nadat die hoof van die organisasie ‘n artikel oor universele ontwerp (die ontwerp van produkte en omgewings sodat enige persoon dit gemaklik kan gebruik) gelees het, besluit d</w:t>
      </w:r>
      <w:r w:rsidR="007B4260" w:rsidRPr="007B4260">
        <w:rPr>
          <w:rFonts w:ascii="Cambria" w:eastAsia="Cambria" w:hAnsi="Cambria" w:cs="Cambria"/>
          <w:sz w:val="22"/>
          <w:szCs w:val="22"/>
        </w:rPr>
        <w:t xml:space="preserve">ie </w:t>
      </w:r>
      <w:r w:rsidR="00B34C6A">
        <w:rPr>
          <w:rFonts w:ascii="Cambria" w:eastAsia="Cambria" w:hAnsi="Cambria" w:cs="Cambria"/>
          <w:sz w:val="22"/>
          <w:szCs w:val="22"/>
          <w:lang w:val="en-ZA"/>
        </w:rPr>
        <w:t>organisasie</w:t>
      </w:r>
      <w:r w:rsidR="007B4260" w:rsidRPr="007B4260">
        <w:rPr>
          <w:rFonts w:ascii="Cambria" w:eastAsia="Cambria" w:hAnsi="Cambria" w:cs="Cambria"/>
          <w:sz w:val="22"/>
          <w:szCs w:val="22"/>
        </w:rPr>
        <w:t xml:space="preserve"> dat dit hul plig is </w:t>
      </w:r>
      <w:proofErr w:type="gramStart"/>
      <w:r w:rsidR="007B4260" w:rsidRPr="007B4260">
        <w:rPr>
          <w:rFonts w:ascii="Cambria" w:hAnsi="Cambria"/>
          <w:sz w:val="22"/>
          <w:szCs w:val="22"/>
        </w:rPr>
        <w:t>om</w:t>
      </w:r>
      <w:proofErr w:type="gramEnd"/>
      <w:r w:rsidR="007B4260" w:rsidRPr="007B4260">
        <w:rPr>
          <w:rFonts w:ascii="Cambria" w:hAnsi="Cambria"/>
          <w:sz w:val="22"/>
          <w:szCs w:val="22"/>
        </w:rPr>
        <w:t xml:space="preserve"> groter bewustheid met </w:t>
      </w:r>
      <w:r w:rsidR="007B4260" w:rsidRPr="00A938BC">
        <w:rPr>
          <w:rFonts w:ascii="Cambria" w:hAnsi="Cambria"/>
          <w:sz w:val="22"/>
          <w:szCs w:val="22"/>
        </w:rPr>
        <w:t>betrekking</w:t>
      </w:r>
      <w:r w:rsidR="007B4260" w:rsidRPr="00A938BC">
        <w:rPr>
          <w:rFonts w:ascii="Cambria" w:eastAsia="Cambria" w:hAnsi="Cambria" w:cs="Cambria"/>
          <w:sz w:val="22"/>
          <w:szCs w:val="22"/>
        </w:rPr>
        <w:t xml:space="preserve"> tot</w:t>
      </w:r>
      <w:r w:rsidR="007B4260" w:rsidRPr="007B4260">
        <w:rPr>
          <w:rFonts w:ascii="Cambria" w:eastAsia="Cambria" w:hAnsi="Cambria" w:cs="Cambria"/>
          <w:i/>
          <w:sz w:val="22"/>
          <w:szCs w:val="22"/>
        </w:rPr>
        <w:t xml:space="preserve"> </w:t>
      </w:r>
      <w:r w:rsidR="00B34C6A">
        <w:rPr>
          <w:rFonts w:ascii="Cambria" w:eastAsia="Cambria" w:hAnsi="Cambria" w:cs="Cambria"/>
          <w:i/>
          <w:sz w:val="22"/>
          <w:szCs w:val="22"/>
          <w:lang w:val="en-ZA"/>
        </w:rPr>
        <w:t>toeganklikheids-kwessies</w:t>
      </w:r>
      <w:r w:rsidR="007B4260" w:rsidRPr="007B4260">
        <w:rPr>
          <w:rFonts w:ascii="Cambria" w:hAnsi="Cambria"/>
          <w:sz w:val="22"/>
          <w:szCs w:val="22"/>
        </w:rPr>
        <w:t xml:space="preserve"> </w:t>
      </w:r>
      <w:r w:rsidR="007B4260" w:rsidRPr="007B4260">
        <w:rPr>
          <w:rFonts w:ascii="Cambria" w:eastAsia="Cambria" w:hAnsi="Cambria" w:cs="Cambria"/>
          <w:sz w:val="22"/>
          <w:szCs w:val="22"/>
        </w:rPr>
        <w:t>te skep.</w:t>
      </w:r>
      <w:r w:rsidR="001D1D76" w:rsidRPr="007B4260">
        <w:rPr>
          <w:rFonts w:ascii="Cambria" w:eastAsia="Cambria" w:hAnsi="Cambria" w:cs="Cambria"/>
          <w:sz w:val="22"/>
          <w:szCs w:val="22"/>
          <w:lang w:val="en-US"/>
        </w:rPr>
        <w:t xml:space="preserve"> </w:t>
      </w:r>
      <w:r w:rsidR="007B4260" w:rsidRPr="007B4260">
        <w:rPr>
          <w:rFonts w:ascii="Cambria" w:eastAsia="Cambria" w:hAnsi="Cambria" w:cs="Cambria"/>
          <w:sz w:val="22"/>
          <w:szCs w:val="22"/>
        </w:rPr>
        <w:t xml:space="preserve">Hulle besluit om 'n </w:t>
      </w:r>
      <w:r w:rsidR="00564C2A">
        <w:rPr>
          <w:rFonts w:ascii="Cambria" w:eastAsia="Cambria" w:hAnsi="Cambria" w:cs="Cambria"/>
          <w:sz w:val="22"/>
          <w:szCs w:val="22"/>
          <w:lang w:val="en-ZA"/>
        </w:rPr>
        <w:t xml:space="preserve">verslag hieroor saam te stel wat kan gebruik word </w:t>
      </w:r>
      <w:r w:rsidR="00D65EC0">
        <w:rPr>
          <w:rFonts w:ascii="Cambria" w:eastAsia="Cambria" w:hAnsi="Cambria" w:cs="Cambria"/>
          <w:sz w:val="22"/>
          <w:szCs w:val="22"/>
          <w:lang w:val="en-ZA"/>
        </w:rPr>
        <w:t>‘n inligtingsbrosjure saam te stel.</w:t>
      </w:r>
      <w:r w:rsidR="007B4260" w:rsidRPr="007B4260">
        <w:rPr>
          <w:rFonts w:ascii="Cambria" w:eastAsia="Cambria" w:hAnsi="Cambria" w:cs="Cambria"/>
          <w:sz w:val="22"/>
          <w:szCs w:val="22"/>
        </w:rPr>
        <w:t xml:space="preserve"> </w:t>
      </w:r>
    </w:p>
    <w:p w:rsidR="007B4260" w:rsidRPr="007B4260" w:rsidRDefault="007B4260">
      <w:pPr>
        <w:spacing w:after="200" w:line="252" w:lineRule="auto"/>
        <w:rPr>
          <w:rFonts w:ascii="Cambria" w:hAnsi="Cambria"/>
          <w:sz w:val="22"/>
          <w:szCs w:val="22"/>
        </w:rPr>
      </w:pPr>
      <w:r w:rsidRPr="007B4260">
        <w:rPr>
          <w:rFonts w:ascii="Cambria" w:eastAsia="Cambria" w:hAnsi="Cambria" w:cs="Cambria"/>
          <w:sz w:val="22"/>
          <w:szCs w:val="22"/>
        </w:rPr>
        <w:t>Die hoofvraag wat hulle opper en graag beantwoord wil hê, is:</w:t>
      </w:r>
    </w:p>
    <w:p w:rsidR="007B4260" w:rsidRPr="007B4260" w:rsidRDefault="007B4260">
      <w:pPr>
        <w:spacing w:after="200" w:line="252" w:lineRule="auto"/>
        <w:rPr>
          <w:rFonts w:ascii="Cambria" w:hAnsi="Cambria"/>
          <w:sz w:val="22"/>
          <w:szCs w:val="22"/>
        </w:rPr>
      </w:pPr>
      <w:r w:rsidRPr="007B4260">
        <w:rPr>
          <w:rFonts w:ascii="Cambria" w:eastAsia="Cambria" w:hAnsi="Cambria" w:cs="Cambria"/>
          <w:b/>
          <w:i/>
          <w:sz w:val="22"/>
          <w:szCs w:val="22"/>
        </w:rPr>
        <w:t xml:space="preserve">Watter inligting en wenke sal </w:t>
      </w:r>
      <w:r w:rsidR="002E28E3">
        <w:rPr>
          <w:rFonts w:ascii="Cambria" w:eastAsia="Cambria" w:hAnsi="Cambria" w:cs="Cambria"/>
          <w:b/>
          <w:i/>
          <w:sz w:val="22"/>
          <w:szCs w:val="22"/>
          <w:lang w:val="en-ZA"/>
        </w:rPr>
        <w:t>mense</w:t>
      </w:r>
      <w:r w:rsidRPr="007B4260">
        <w:rPr>
          <w:rFonts w:ascii="Cambria" w:eastAsia="Cambria" w:hAnsi="Cambria" w:cs="Cambria"/>
          <w:b/>
          <w:i/>
          <w:sz w:val="22"/>
          <w:szCs w:val="22"/>
        </w:rPr>
        <w:t xml:space="preserve"> inlig oor </w:t>
      </w:r>
      <w:r w:rsidR="002E28E3">
        <w:rPr>
          <w:rFonts w:ascii="Cambria" w:eastAsia="Cambria" w:hAnsi="Cambria" w:cs="Cambria"/>
          <w:b/>
          <w:i/>
          <w:sz w:val="22"/>
          <w:szCs w:val="22"/>
          <w:lang w:val="en-ZA"/>
        </w:rPr>
        <w:t>toegangkliheidskwessies rakende die gebruik van IKTs</w:t>
      </w:r>
      <w:r w:rsidRPr="007B4260">
        <w:rPr>
          <w:rFonts w:ascii="Cambria" w:eastAsia="Cambria" w:hAnsi="Cambria" w:cs="Cambria"/>
          <w:b/>
          <w:i/>
          <w:sz w:val="22"/>
          <w:szCs w:val="22"/>
        </w:rPr>
        <w:t>?</w:t>
      </w:r>
    </w:p>
    <w:p w:rsidR="002E28E3" w:rsidRDefault="007B4260">
      <w:pPr>
        <w:spacing w:after="200" w:line="252" w:lineRule="auto"/>
        <w:rPr>
          <w:rFonts w:ascii="Cambria" w:eastAsia="Cambria" w:hAnsi="Cambria" w:cs="Cambria"/>
          <w:sz w:val="22"/>
          <w:szCs w:val="22"/>
          <w:lang w:val="en-ZA"/>
        </w:rPr>
      </w:pPr>
      <w:r w:rsidRPr="007B4260">
        <w:rPr>
          <w:rFonts w:ascii="Cambria" w:eastAsia="Cambria" w:hAnsi="Cambria" w:cs="Cambria"/>
          <w:sz w:val="22"/>
          <w:szCs w:val="22"/>
        </w:rPr>
        <w:t xml:space="preserve">Tydens 'n vergadering besluit hulle dat ondersoek ingestel moet word om te verseker dat </w:t>
      </w:r>
      <w:r w:rsidR="00B34C6A">
        <w:rPr>
          <w:rFonts w:ascii="Cambria" w:eastAsia="Cambria" w:hAnsi="Cambria" w:cs="Cambria"/>
          <w:sz w:val="22"/>
          <w:szCs w:val="22"/>
          <w:lang w:val="en-ZA"/>
        </w:rPr>
        <w:t>hierdie mense, hul families</w:t>
      </w:r>
      <w:r w:rsidRPr="007B4260">
        <w:rPr>
          <w:rFonts w:ascii="Cambria" w:eastAsia="Cambria" w:hAnsi="Cambria" w:cs="Cambria"/>
          <w:sz w:val="22"/>
          <w:szCs w:val="22"/>
        </w:rPr>
        <w:t xml:space="preserve"> </w:t>
      </w:r>
      <w:r w:rsidR="00B34C6A">
        <w:rPr>
          <w:rFonts w:ascii="Cambria" w:eastAsia="Cambria" w:hAnsi="Cambria" w:cs="Cambria"/>
          <w:sz w:val="22"/>
          <w:szCs w:val="22"/>
          <w:lang w:val="en-ZA"/>
        </w:rPr>
        <w:t xml:space="preserve">en die groter gemeenskap die </w:t>
      </w:r>
      <w:r w:rsidRPr="007B4260">
        <w:rPr>
          <w:rFonts w:ascii="Cambria" w:eastAsia="Cambria" w:hAnsi="Cambria" w:cs="Cambria"/>
          <w:sz w:val="22"/>
          <w:szCs w:val="22"/>
        </w:rPr>
        <w:t xml:space="preserve">korrekte inligting </w:t>
      </w:r>
      <w:r w:rsidR="00B34C6A">
        <w:rPr>
          <w:rFonts w:ascii="Cambria" w:eastAsia="Cambria" w:hAnsi="Cambria" w:cs="Cambria"/>
          <w:sz w:val="22"/>
          <w:szCs w:val="22"/>
          <w:lang w:val="en-ZA"/>
        </w:rPr>
        <w:t>het en weet wat om te doen sodat mense wat deur gebreke geraak word,</w:t>
      </w:r>
      <w:r w:rsidR="002E28E3">
        <w:rPr>
          <w:rFonts w:ascii="Cambria" w:eastAsia="Cambria" w:hAnsi="Cambria" w:cs="Cambria"/>
          <w:sz w:val="22"/>
          <w:szCs w:val="22"/>
          <w:lang w:val="en-ZA"/>
        </w:rPr>
        <w:t xml:space="preserve"> toegang tot IKTs kan hê en wat om te doen om dit meer toeganglik te maak</w:t>
      </w:r>
      <w:r w:rsidR="00B34C6A">
        <w:rPr>
          <w:rFonts w:ascii="Cambria" w:eastAsia="Cambria" w:hAnsi="Cambria" w:cs="Cambria"/>
          <w:sz w:val="22"/>
          <w:szCs w:val="22"/>
          <w:lang w:val="en-ZA"/>
        </w:rPr>
        <w:t xml:space="preserve"> </w:t>
      </w:r>
      <w:r w:rsidRPr="007B4260">
        <w:rPr>
          <w:rFonts w:ascii="Cambria" w:eastAsia="Cambria" w:hAnsi="Cambria" w:cs="Cambria"/>
          <w:sz w:val="22"/>
          <w:szCs w:val="22"/>
        </w:rPr>
        <w:t xml:space="preserve">. </w:t>
      </w:r>
    </w:p>
    <w:p w:rsidR="007B4260" w:rsidRPr="007B4260" w:rsidRDefault="007B4260">
      <w:pPr>
        <w:spacing w:after="200" w:line="252" w:lineRule="auto"/>
        <w:rPr>
          <w:rFonts w:ascii="Cambria" w:hAnsi="Cambria"/>
          <w:sz w:val="22"/>
          <w:szCs w:val="22"/>
        </w:rPr>
      </w:pPr>
      <w:r w:rsidRPr="007B4260">
        <w:rPr>
          <w:rFonts w:ascii="Cambria" w:eastAsia="Cambria" w:hAnsi="Cambria" w:cs="Cambria"/>
          <w:sz w:val="22"/>
          <w:szCs w:val="22"/>
        </w:rPr>
        <w:t>Hul</w:t>
      </w:r>
      <w:r w:rsidR="002E28E3">
        <w:rPr>
          <w:rFonts w:ascii="Cambria" w:eastAsia="Cambria" w:hAnsi="Cambria" w:cs="Cambria"/>
          <w:sz w:val="22"/>
          <w:szCs w:val="22"/>
          <w:lang w:val="en-ZA"/>
        </w:rPr>
        <w:t>le</w:t>
      </w:r>
      <w:r w:rsidRPr="007B4260">
        <w:rPr>
          <w:rFonts w:ascii="Cambria" w:eastAsia="Cambria" w:hAnsi="Cambria" w:cs="Cambria"/>
          <w:sz w:val="22"/>
          <w:szCs w:val="22"/>
        </w:rPr>
        <w:t xml:space="preserve"> dinkskrum lewer 'n paar</w:t>
      </w:r>
      <w:r w:rsidR="002E28E3">
        <w:rPr>
          <w:rFonts w:ascii="Cambria" w:eastAsia="Cambria" w:hAnsi="Cambria" w:cs="Cambria"/>
          <w:sz w:val="22"/>
          <w:szCs w:val="22"/>
          <w:lang w:val="en-ZA"/>
        </w:rPr>
        <w:t xml:space="preserve"> voorstelle en</w:t>
      </w:r>
      <w:r w:rsidRPr="007B4260">
        <w:rPr>
          <w:rFonts w:ascii="Cambria" w:eastAsia="Cambria" w:hAnsi="Cambria" w:cs="Cambria"/>
          <w:sz w:val="22"/>
          <w:szCs w:val="22"/>
        </w:rPr>
        <w:t xml:space="preserve"> vrae op wat as riglyn kan dien om die data en inligting te kry wat nodig is om</w:t>
      </w:r>
      <w:r w:rsidRPr="007B4260">
        <w:rPr>
          <w:rFonts w:ascii="Cambria" w:hAnsi="Cambria"/>
          <w:sz w:val="22"/>
          <w:szCs w:val="22"/>
        </w:rPr>
        <w:t xml:space="preserve"> </w:t>
      </w:r>
      <w:r w:rsidR="002E28E3">
        <w:rPr>
          <w:rFonts w:ascii="Cambria" w:eastAsia="Cambria" w:hAnsi="Cambria" w:cs="Cambria"/>
          <w:sz w:val="22"/>
          <w:szCs w:val="22"/>
          <w:lang w:val="en-ZA"/>
        </w:rPr>
        <w:t>al die betrokkenes</w:t>
      </w:r>
      <w:r w:rsidRPr="007B4260">
        <w:rPr>
          <w:rFonts w:ascii="Cambria" w:eastAsia="Cambria" w:hAnsi="Cambria" w:cs="Cambria"/>
          <w:sz w:val="22"/>
          <w:szCs w:val="22"/>
        </w:rPr>
        <w:t xml:space="preserve"> in te lig.</w:t>
      </w:r>
    </w:p>
    <w:p w:rsidR="007B4260" w:rsidRPr="007B4260" w:rsidRDefault="007B4260">
      <w:pPr>
        <w:spacing w:after="200" w:line="252" w:lineRule="auto"/>
        <w:rPr>
          <w:rFonts w:ascii="Cambria" w:hAnsi="Cambria"/>
          <w:sz w:val="22"/>
          <w:szCs w:val="22"/>
        </w:rPr>
      </w:pPr>
      <w:r w:rsidRPr="007B4260">
        <w:rPr>
          <w:rFonts w:ascii="Cambria" w:eastAsia="Cambria" w:hAnsi="Cambria" w:cs="Cambria"/>
          <w:sz w:val="22"/>
          <w:szCs w:val="22"/>
        </w:rPr>
        <w:lastRenderedPageBreak/>
        <w:t>Hulle besef ook dat hulle die volgende moet bepaal:</w:t>
      </w:r>
    </w:p>
    <w:p w:rsidR="00AC3340" w:rsidRDefault="00AC3340" w:rsidP="00AD6C66">
      <w:pPr>
        <w:pStyle w:val="ListParagraph"/>
        <w:numPr>
          <w:ilvl w:val="0"/>
          <w:numId w:val="36"/>
        </w:numPr>
        <w:spacing w:line="276" w:lineRule="auto"/>
        <w:rPr>
          <w:rFonts w:eastAsia="Symbol" w:cs="Symbol"/>
        </w:rPr>
      </w:pPr>
      <w:r>
        <w:rPr>
          <w:rFonts w:eastAsia="Symbol" w:cs="Symbol"/>
        </w:rPr>
        <w:t xml:space="preserve">Wat beteken toeganglike gebruik van IKTs? </w:t>
      </w:r>
    </w:p>
    <w:p w:rsidR="007B4260" w:rsidRPr="00AD6C66" w:rsidRDefault="007B4260" w:rsidP="00AD6C66">
      <w:pPr>
        <w:pStyle w:val="ListParagraph"/>
        <w:numPr>
          <w:ilvl w:val="0"/>
          <w:numId w:val="36"/>
        </w:numPr>
        <w:spacing w:line="276" w:lineRule="auto"/>
        <w:rPr>
          <w:rFonts w:eastAsia="Symbol" w:cs="Symbol"/>
        </w:rPr>
      </w:pPr>
      <w:r w:rsidRPr="00AD6C66">
        <w:rPr>
          <w:rFonts w:eastAsia="Symbol" w:cs="Symbol"/>
        </w:rPr>
        <w:t xml:space="preserve">Wat weet die mense </w:t>
      </w:r>
      <w:r w:rsidR="002E28E3">
        <w:rPr>
          <w:rFonts w:eastAsia="Symbol" w:cs="Symbol"/>
        </w:rPr>
        <w:t xml:space="preserve">van toegangkliheiskwessies en maniere </w:t>
      </w:r>
      <w:proofErr w:type="gramStart"/>
      <w:r w:rsidR="002E28E3">
        <w:rPr>
          <w:rFonts w:eastAsia="Symbol" w:cs="Symbol"/>
        </w:rPr>
        <w:t>om</w:t>
      </w:r>
      <w:proofErr w:type="gramEnd"/>
      <w:r w:rsidR="002E28E3">
        <w:rPr>
          <w:rFonts w:eastAsia="Symbol" w:cs="Symbol"/>
        </w:rPr>
        <w:t xml:space="preserve"> </w:t>
      </w:r>
      <w:r w:rsidR="00AC3340">
        <w:rPr>
          <w:rFonts w:eastAsia="Symbol" w:cs="Symbol"/>
        </w:rPr>
        <w:t>IKT-</w:t>
      </w:r>
      <w:r w:rsidR="002E28E3">
        <w:rPr>
          <w:rFonts w:eastAsia="Symbol" w:cs="Symbol"/>
        </w:rPr>
        <w:t xml:space="preserve">toestelle </w:t>
      </w:r>
      <w:r w:rsidR="00AC3340">
        <w:rPr>
          <w:rFonts w:eastAsia="Symbol" w:cs="Symbol"/>
        </w:rPr>
        <w:t xml:space="preserve">en gerbuikerskoppelvlakke </w:t>
      </w:r>
      <w:r w:rsidR="002E28E3">
        <w:rPr>
          <w:rFonts w:eastAsia="Symbol" w:cs="Symbol"/>
        </w:rPr>
        <w:t>meer toegangklik te maak</w:t>
      </w:r>
      <w:r w:rsidRPr="00AD6C66">
        <w:rPr>
          <w:rFonts w:eastAsia="Symbol" w:cs="Symbol"/>
        </w:rPr>
        <w:t>?</w:t>
      </w:r>
    </w:p>
    <w:p w:rsidR="007B4260" w:rsidRPr="00AD6C66" w:rsidRDefault="000A3705" w:rsidP="00AD6C66">
      <w:pPr>
        <w:pStyle w:val="ListParagraph"/>
        <w:numPr>
          <w:ilvl w:val="0"/>
          <w:numId w:val="36"/>
        </w:numPr>
        <w:spacing w:line="276" w:lineRule="auto"/>
        <w:rPr>
          <w:rFonts w:eastAsia="Symbol" w:cs="Symbol"/>
        </w:rPr>
      </w:pPr>
      <w:r>
        <w:rPr>
          <w:rFonts w:eastAsia="Symbol" w:cs="Symbol"/>
        </w:rPr>
        <w:t>Mense</w:t>
      </w:r>
      <w:r w:rsidR="007B4260" w:rsidRPr="00AD6C66">
        <w:rPr>
          <w:rFonts w:eastAsia="Symbol" w:cs="Symbol"/>
        </w:rPr>
        <w:t xml:space="preserve"> se houding en optrede met betrekking tot </w:t>
      </w:r>
      <w:r>
        <w:rPr>
          <w:rFonts w:eastAsia="Symbol" w:cs="Symbol"/>
        </w:rPr>
        <w:t>hierdie toegangkliheidskwessies</w:t>
      </w:r>
      <w:r w:rsidR="007B4260" w:rsidRPr="00AD6C66">
        <w:rPr>
          <w:rFonts w:eastAsia="Symbol" w:cs="Symbol"/>
        </w:rPr>
        <w:t>.</w:t>
      </w:r>
    </w:p>
    <w:p w:rsidR="007B4260" w:rsidRPr="00AD6C66" w:rsidRDefault="00AC3340" w:rsidP="00AD6C66">
      <w:pPr>
        <w:pStyle w:val="ListParagraph"/>
        <w:numPr>
          <w:ilvl w:val="0"/>
          <w:numId w:val="36"/>
        </w:numPr>
        <w:spacing w:line="276" w:lineRule="auto"/>
        <w:rPr>
          <w:rFonts w:eastAsia="Symbol" w:cs="Symbol"/>
        </w:rPr>
      </w:pPr>
      <w:r>
        <w:rPr>
          <w:rFonts w:eastAsia="Symbol" w:cs="Symbol"/>
        </w:rPr>
        <w:t>Watter</w:t>
      </w:r>
      <w:r w:rsidR="000A3705">
        <w:rPr>
          <w:rFonts w:eastAsia="Symbol" w:cs="Symbol"/>
        </w:rPr>
        <w:t xml:space="preserve"> mense word deur hierdie kwessies geraak?</w:t>
      </w:r>
    </w:p>
    <w:p w:rsidR="007B4260" w:rsidRPr="007B4260" w:rsidRDefault="007B4260">
      <w:pPr>
        <w:spacing w:after="200" w:line="252" w:lineRule="auto"/>
        <w:rPr>
          <w:rFonts w:ascii="Cambria" w:hAnsi="Cambria"/>
          <w:sz w:val="22"/>
          <w:szCs w:val="22"/>
        </w:rPr>
      </w:pPr>
      <w:r w:rsidRPr="007B4260">
        <w:rPr>
          <w:rFonts w:ascii="Cambria" w:eastAsia="Cambria" w:hAnsi="Cambria" w:cs="Cambria"/>
          <w:sz w:val="22"/>
          <w:szCs w:val="22"/>
        </w:rPr>
        <w:t>Jy word as die projekbestuurder aange</w:t>
      </w:r>
      <w:r w:rsidR="000A3705">
        <w:rPr>
          <w:rFonts w:ascii="Cambria" w:eastAsia="Cambria" w:hAnsi="Cambria" w:cs="Cambria"/>
          <w:sz w:val="22"/>
          <w:szCs w:val="22"/>
          <w:lang w:val="en-ZA"/>
        </w:rPr>
        <w:t>wys</w:t>
      </w:r>
      <w:r w:rsidRPr="007B4260">
        <w:rPr>
          <w:rFonts w:ascii="Cambria" w:eastAsia="Cambria" w:hAnsi="Cambria" w:cs="Cambria"/>
          <w:sz w:val="22"/>
          <w:szCs w:val="22"/>
        </w:rPr>
        <w:t xml:space="preserve"> om hierdie projek te lei. </w:t>
      </w:r>
    </w:p>
    <w:p w:rsidR="007B4260" w:rsidRPr="007B4260" w:rsidRDefault="007B4260">
      <w:pPr>
        <w:spacing w:after="200" w:line="252" w:lineRule="auto"/>
        <w:rPr>
          <w:rFonts w:ascii="Cambria" w:hAnsi="Cambria"/>
          <w:sz w:val="22"/>
          <w:szCs w:val="22"/>
        </w:rPr>
      </w:pPr>
      <w:r w:rsidRPr="007B4260">
        <w:rPr>
          <w:rFonts w:ascii="Cambria" w:eastAsia="Cambria" w:hAnsi="Cambria" w:cs="Cambria"/>
          <w:sz w:val="22"/>
          <w:szCs w:val="22"/>
        </w:rPr>
        <w:t>Die voorsitter stuur die werk wat reeds tydens die vergadering gedoen is, asook 'n paar notas en</w:t>
      </w:r>
      <w:r w:rsidRPr="007B4260">
        <w:rPr>
          <w:rFonts w:ascii="Cambria" w:hAnsi="Cambria"/>
          <w:sz w:val="22"/>
          <w:szCs w:val="22"/>
        </w:rPr>
        <w:t xml:space="preserve"> </w:t>
      </w:r>
      <w:r w:rsidRPr="007B4260">
        <w:rPr>
          <w:rFonts w:ascii="Cambria" w:eastAsia="Cambria" w:hAnsi="Cambria" w:cs="Cambria"/>
          <w:sz w:val="22"/>
          <w:szCs w:val="22"/>
        </w:rPr>
        <w:t>voorstelle.</w:t>
      </w:r>
      <w:r w:rsidR="001D1D76" w:rsidRPr="007B4260">
        <w:rPr>
          <w:rFonts w:ascii="Cambria" w:eastAsia="Cambria" w:hAnsi="Cambria" w:cs="Cambria"/>
          <w:sz w:val="22"/>
          <w:szCs w:val="22"/>
          <w:lang w:val="en-US"/>
        </w:rPr>
        <w:t xml:space="preserve"> </w:t>
      </w:r>
      <w:r w:rsidRPr="007B4260">
        <w:rPr>
          <w:rFonts w:ascii="Cambria" w:eastAsia="Cambria" w:hAnsi="Cambria" w:cs="Cambria"/>
          <w:sz w:val="22"/>
          <w:szCs w:val="22"/>
        </w:rPr>
        <w:t>Die</w:t>
      </w:r>
      <w:r w:rsidRPr="007B4260">
        <w:rPr>
          <w:rFonts w:ascii="Cambria" w:hAnsi="Cambria"/>
          <w:sz w:val="22"/>
          <w:szCs w:val="22"/>
        </w:rPr>
        <w:t xml:space="preserve"> </w:t>
      </w:r>
      <w:r w:rsidRPr="007B4260">
        <w:rPr>
          <w:rFonts w:ascii="Cambria" w:eastAsia="Cambria" w:hAnsi="Cambria" w:cs="Cambria"/>
          <w:sz w:val="22"/>
          <w:szCs w:val="22"/>
        </w:rPr>
        <w:t>werk tot dusver gedoen, sluit die volgende in:</w:t>
      </w:r>
    </w:p>
    <w:p w:rsidR="007B4260" w:rsidRPr="00AD6C66" w:rsidRDefault="007B4260" w:rsidP="00AD6C66">
      <w:pPr>
        <w:pStyle w:val="ListParagraph"/>
        <w:numPr>
          <w:ilvl w:val="0"/>
          <w:numId w:val="36"/>
        </w:numPr>
        <w:spacing w:line="276" w:lineRule="auto"/>
        <w:rPr>
          <w:rFonts w:eastAsia="Symbol" w:cs="Symbol"/>
        </w:rPr>
      </w:pPr>
      <w:r w:rsidRPr="00AD6C66">
        <w:rPr>
          <w:rFonts w:eastAsia="Symbol" w:cs="Symbol"/>
        </w:rPr>
        <w:t>Voorstelle en vrae as riglyn vir die verkryging van</w:t>
      </w:r>
      <w:r w:rsidR="000A3705">
        <w:rPr>
          <w:rFonts w:eastAsia="Symbol" w:cs="Symbol"/>
        </w:rPr>
        <w:t xml:space="preserve"> die nodige</w:t>
      </w:r>
      <w:r w:rsidRPr="00AD6C66">
        <w:rPr>
          <w:rFonts w:eastAsia="Symbol" w:cs="Symbol"/>
        </w:rPr>
        <w:t xml:space="preserve"> inligting </w:t>
      </w:r>
      <w:r w:rsidRPr="00AD6C66">
        <w:rPr>
          <w:rFonts w:eastAsia="Symbol" w:cs="Symbol"/>
          <w:i/>
        </w:rPr>
        <w:t>(Bylae A</w:t>
      </w:r>
      <w:r w:rsidRPr="00AD6C66">
        <w:rPr>
          <w:rFonts w:eastAsia="Symbol" w:cs="Symbol"/>
        </w:rPr>
        <w:t>).</w:t>
      </w:r>
    </w:p>
    <w:p w:rsidR="007B4260" w:rsidRPr="00AD6C66" w:rsidRDefault="007B4260" w:rsidP="00AD6C66">
      <w:pPr>
        <w:pStyle w:val="ListParagraph"/>
        <w:numPr>
          <w:ilvl w:val="0"/>
          <w:numId w:val="36"/>
        </w:numPr>
        <w:spacing w:line="276" w:lineRule="auto"/>
        <w:rPr>
          <w:rFonts w:eastAsia="Symbol" w:cs="Symbol"/>
        </w:rPr>
      </w:pPr>
      <w:r w:rsidRPr="00AD6C66">
        <w:rPr>
          <w:rFonts w:eastAsia="Symbol" w:cs="Symbol"/>
        </w:rPr>
        <w:t xml:space="preserve">'n Raamwerk van' n vraelys met aantekeninge wat gebruik </w:t>
      </w:r>
      <w:proofErr w:type="gramStart"/>
      <w:r w:rsidRPr="00AD6C66">
        <w:rPr>
          <w:rFonts w:eastAsia="Symbol" w:cs="Symbol"/>
        </w:rPr>
        <w:t>kan</w:t>
      </w:r>
      <w:proofErr w:type="gramEnd"/>
      <w:r w:rsidRPr="00AD6C66">
        <w:rPr>
          <w:rFonts w:eastAsia="Symbol" w:cs="Symbol"/>
        </w:rPr>
        <w:t xml:space="preserve"> word om inligting</w:t>
      </w:r>
      <w:r w:rsidR="00B3491A">
        <w:rPr>
          <w:rFonts w:eastAsia="Symbol" w:cs="Symbol"/>
        </w:rPr>
        <w:t xml:space="preserve"> rakende mense se houding, bewustheid en kennis</w:t>
      </w:r>
      <w:r w:rsidRPr="00AD6C66">
        <w:rPr>
          <w:rFonts w:eastAsia="Symbol" w:cs="Symbol"/>
        </w:rPr>
        <w:t xml:space="preserve"> </w:t>
      </w:r>
      <w:r w:rsidR="00B3491A">
        <w:rPr>
          <w:rFonts w:eastAsia="Symbol" w:cs="Symbol"/>
        </w:rPr>
        <w:t xml:space="preserve">rondom hierdie kwessie, </w:t>
      </w:r>
      <w:r w:rsidRPr="00AD6C66">
        <w:rPr>
          <w:rFonts w:eastAsia="Symbol" w:cs="Symbol"/>
        </w:rPr>
        <w:t>in te samel</w:t>
      </w:r>
      <w:r w:rsidR="001D1D76" w:rsidRPr="00AD6C66">
        <w:rPr>
          <w:rFonts w:eastAsia="Symbol" w:cs="Symbol"/>
        </w:rPr>
        <w:t xml:space="preserve"> </w:t>
      </w:r>
      <w:r w:rsidRPr="00AD6C66">
        <w:rPr>
          <w:rFonts w:eastAsia="Symbol" w:cs="Symbol"/>
        </w:rPr>
        <w:t>(</w:t>
      </w:r>
      <w:r w:rsidRPr="00AD6C66">
        <w:rPr>
          <w:rFonts w:eastAsia="Symbol" w:cs="Symbol"/>
          <w:i/>
        </w:rPr>
        <w:t>Bylae B</w:t>
      </w:r>
      <w:r w:rsidRPr="00AD6C66">
        <w:rPr>
          <w:rFonts w:eastAsia="Symbol" w:cs="Symbol"/>
        </w:rPr>
        <w:t>)</w:t>
      </w:r>
      <w:r w:rsidR="00AD6C66">
        <w:rPr>
          <w:rFonts w:eastAsia="Symbol" w:cs="Symbol"/>
        </w:rPr>
        <w:t>.</w:t>
      </w:r>
      <w:r w:rsidRPr="00AD6C66">
        <w:rPr>
          <w:rFonts w:eastAsia="Symbol" w:cs="Symbol"/>
        </w:rPr>
        <w:t xml:space="preserve"> </w:t>
      </w:r>
    </w:p>
    <w:p w:rsidR="007B4260" w:rsidRPr="007B4260" w:rsidRDefault="00B3491A">
      <w:pPr>
        <w:spacing w:after="200" w:line="252" w:lineRule="auto"/>
        <w:rPr>
          <w:rFonts w:ascii="Cambria" w:hAnsi="Cambria"/>
          <w:sz w:val="22"/>
          <w:szCs w:val="22"/>
        </w:rPr>
      </w:pPr>
      <w:r>
        <w:rPr>
          <w:rFonts w:ascii="Cambria" w:eastAsia="Cambria" w:hAnsi="Cambria" w:cs="Cambria"/>
          <w:sz w:val="22"/>
          <w:szCs w:val="22"/>
        </w:rPr>
        <w:t>Om te verseker dat die projek</w:t>
      </w:r>
      <w:r w:rsidR="007B4260" w:rsidRPr="007B4260">
        <w:rPr>
          <w:rFonts w:ascii="Cambria" w:eastAsia="Cambria" w:hAnsi="Cambria" w:cs="Cambria"/>
          <w:sz w:val="22"/>
          <w:szCs w:val="22"/>
        </w:rPr>
        <w:t xml:space="preserve"> sukses</w:t>
      </w:r>
      <w:r>
        <w:rPr>
          <w:rFonts w:ascii="Cambria" w:eastAsia="Cambria" w:hAnsi="Cambria" w:cs="Cambria"/>
          <w:sz w:val="22"/>
          <w:szCs w:val="22"/>
          <w:lang w:val="en-ZA"/>
        </w:rPr>
        <w:t>vol voltooi word</w:t>
      </w:r>
      <w:r w:rsidR="007B4260" w:rsidRPr="007B4260">
        <w:rPr>
          <w:rFonts w:ascii="Cambria" w:eastAsia="Cambria" w:hAnsi="Cambria" w:cs="Cambria"/>
          <w:sz w:val="22"/>
          <w:szCs w:val="22"/>
        </w:rPr>
        <w:t xml:space="preserve"> en</w:t>
      </w:r>
      <w:r>
        <w:rPr>
          <w:rFonts w:ascii="Cambria" w:eastAsia="Cambria" w:hAnsi="Cambria" w:cs="Cambria"/>
          <w:sz w:val="22"/>
          <w:szCs w:val="22"/>
          <w:lang w:val="en-ZA"/>
        </w:rPr>
        <w:t xml:space="preserve"> ook</w:t>
      </w:r>
      <w:r w:rsidR="007B4260" w:rsidRPr="007B4260">
        <w:rPr>
          <w:rFonts w:ascii="Cambria" w:eastAsia="Cambria" w:hAnsi="Cambria" w:cs="Cambria"/>
          <w:sz w:val="22"/>
          <w:szCs w:val="22"/>
        </w:rPr>
        <w:t xml:space="preserve"> </w:t>
      </w:r>
      <w:r>
        <w:rPr>
          <w:rFonts w:ascii="Cambria" w:eastAsia="Cambria" w:hAnsi="Cambria" w:cs="Cambria"/>
          <w:sz w:val="22"/>
          <w:szCs w:val="22"/>
          <w:lang w:val="en-ZA"/>
        </w:rPr>
        <w:t xml:space="preserve">sal </w:t>
      </w:r>
      <w:r w:rsidR="007B4260" w:rsidRPr="007B4260">
        <w:rPr>
          <w:rFonts w:ascii="Cambria" w:eastAsia="Cambria" w:hAnsi="Cambria" w:cs="Cambria"/>
          <w:sz w:val="22"/>
          <w:szCs w:val="22"/>
        </w:rPr>
        <w:t xml:space="preserve">voldoen aan die vereistes soos geformuleer in die hoofvraag, </w:t>
      </w:r>
      <w:r>
        <w:rPr>
          <w:rFonts w:ascii="Cambria" w:eastAsia="Cambria" w:hAnsi="Cambria" w:cs="Cambria"/>
          <w:sz w:val="22"/>
          <w:szCs w:val="22"/>
          <w:lang w:val="en-ZA"/>
        </w:rPr>
        <w:t>verdeel die voorsitter die projek in drie fases. Die hoofdoel hiervan is dat daar gereeld (</w:t>
      </w:r>
      <w:proofErr w:type="gramStart"/>
      <w:r>
        <w:rPr>
          <w:rFonts w:ascii="Cambria" w:eastAsia="Cambria" w:hAnsi="Cambria" w:cs="Cambria"/>
          <w:sz w:val="22"/>
          <w:szCs w:val="22"/>
          <w:lang w:val="en-ZA"/>
        </w:rPr>
        <w:t>na</w:t>
      </w:r>
      <w:proofErr w:type="gramEnd"/>
      <w:r>
        <w:rPr>
          <w:rFonts w:ascii="Cambria" w:eastAsia="Cambria" w:hAnsi="Cambria" w:cs="Cambria"/>
          <w:sz w:val="22"/>
          <w:szCs w:val="22"/>
          <w:lang w:val="en-ZA"/>
        </w:rPr>
        <w:t xml:space="preserve"> elke fase) aan die organisasie, rakende die vordering en werk wat in elke fase gedoen is, gerapportteer kan word en ook terugvoer van hulle te kan kry wat moet help om uiteindelik ‘n goeie oplossing voor te lê</w:t>
      </w:r>
      <w:r w:rsidR="007B4260" w:rsidRPr="007B4260">
        <w:rPr>
          <w:rFonts w:ascii="Cambria" w:eastAsia="Cambria" w:hAnsi="Cambria" w:cs="Cambria"/>
          <w:sz w:val="22"/>
          <w:szCs w:val="22"/>
        </w:rPr>
        <w:t>.</w:t>
      </w:r>
    </w:p>
    <w:p w:rsidR="007B4260" w:rsidRPr="007B4260" w:rsidRDefault="007B4260">
      <w:pPr>
        <w:spacing w:after="200" w:line="252" w:lineRule="auto"/>
        <w:rPr>
          <w:rFonts w:ascii="Cambria" w:hAnsi="Cambria"/>
          <w:sz w:val="22"/>
          <w:szCs w:val="22"/>
        </w:rPr>
      </w:pPr>
      <w:r w:rsidRPr="007B4260">
        <w:rPr>
          <w:rFonts w:ascii="Cambria" w:eastAsia="Cambria" w:hAnsi="Cambria" w:cs="Cambria"/>
          <w:sz w:val="22"/>
          <w:szCs w:val="22"/>
        </w:rPr>
        <w:t xml:space="preserve">'n Oorsig van die fases en take word op bladsy </w:t>
      </w:r>
      <w:r w:rsidRPr="00564C2A">
        <w:rPr>
          <w:rFonts w:ascii="Cambria" w:eastAsia="Cambria" w:hAnsi="Cambria" w:cs="Cambria"/>
          <w:sz w:val="22"/>
          <w:szCs w:val="22"/>
          <w:highlight w:val="yellow"/>
        </w:rPr>
        <w:t>4</w:t>
      </w:r>
      <w:r w:rsidRPr="007B4260">
        <w:rPr>
          <w:rFonts w:ascii="Cambria" w:eastAsia="Cambria" w:hAnsi="Cambria" w:cs="Cambria"/>
          <w:sz w:val="22"/>
          <w:szCs w:val="22"/>
        </w:rPr>
        <w:t xml:space="preserve"> van hierdie dokument gegee.</w:t>
      </w:r>
    </w:p>
    <w:p w:rsidR="007B4260" w:rsidRPr="007B4260" w:rsidRDefault="007B4260">
      <w:pPr>
        <w:spacing w:after="200" w:line="252" w:lineRule="auto"/>
        <w:rPr>
          <w:rFonts w:ascii="Cambria" w:hAnsi="Cambria"/>
          <w:sz w:val="22"/>
          <w:szCs w:val="22"/>
        </w:rPr>
      </w:pPr>
      <w:r w:rsidRPr="007B4260">
        <w:rPr>
          <w:rFonts w:ascii="Cambria" w:eastAsia="Cambria" w:hAnsi="Cambria" w:cs="Cambria"/>
          <w:sz w:val="22"/>
          <w:szCs w:val="22"/>
        </w:rPr>
        <w:t xml:space="preserve">Die instruksies vir die drie fases word op bladsye </w:t>
      </w:r>
      <w:r w:rsidRPr="00564C2A">
        <w:rPr>
          <w:rFonts w:ascii="Cambria" w:eastAsia="Cambria" w:hAnsi="Cambria" w:cs="Cambria"/>
          <w:sz w:val="22"/>
          <w:szCs w:val="22"/>
          <w:highlight w:val="yellow"/>
        </w:rPr>
        <w:t>5</w:t>
      </w:r>
      <w:r w:rsidR="00CB387E" w:rsidRPr="00564C2A">
        <w:rPr>
          <w:rFonts w:ascii="Cambria" w:eastAsia="Cambria" w:hAnsi="Cambria" w:cs="Cambria"/>
          <w:sz w:val="22"/>
          <w:szCs w:val="22"/>
          <w:highlight w:val="yellow"/>
          <w:lang w:val="en-ZA"/>
        </w:rPr>
        <w:t>–</w:t>
      </w:r>
      <w:r w:rsidRPr="00564C2A">
        <w:rPr>
          <w:rFonts w:ascii="Cambria" w:eastAsia="Cambria" w:hAnsi="Cambria" w:cs="Cambria"/>
          <w:sz w:val="22"/>
          <w:szCs w:val="22"/>
          <w:highlight w:val="yellow"/>
        </w:rPr>
        <w:t>1</w:t>
      </w:r>
      <w:r w:rsidR="001D15CB" w:rsidRPr="00564C2A">
        <w:rPr>
          <w:rFonts w:ascii="Cambria" w:eastAsia="Cambria" w:hAnsi="Cambria" w:cs="Cambria"/>
          <w:sz w:val="22"/>
          <w:szCs w:val="22"/>
          <w:highlight w:val="yellow"/>
          <w:lang w:val="en-ZA"/>
        </w:rPr>
        <w:t>3</w:t>
      </w:r>
      <w:r w:rsidRPr="007B4260">
        <w:rPr>
          <w:rFonts w:ascii="Cambria" w:eastAsia="Cambria" w:hAnsi="Cambria" w:cs="Cambria"/>
          <w:sz w:val="22"/>
          <w:szCs w:val="22"/>
        </w:rPr>
        <w:t xml:space="preserve"> van hierdie dokument gegee. </w:t>
      </w:r>
    </w:p>
    <w:p w:rsidR="007B4260" w:rsidRPr="007B4260" w:rsidRDefault="007B4260">
      <w:pPr>
        <w:spacing w:after="200" w:line="252" w:lineRule="auto"/>
        <w:rPr>
          <w:rFonts w:ascii="Cambria" w:hAnsi="Cambria"/>
          <w:sz w:val="22"/>
          <w:szCs w:val="22"/>
        </w:rPr>
      </w:pPr>
      <w:r w:rsidRPr="007B4260">
        <w:rPr>
          <w:rFonts w:ascii="Cambria" w:eastAsia="Cambria" w:hAnsi="Cambria" w:cs="Cambria"/>
          <w:sz w:val="22"/>
          <w:szCs w:val="22"/>
        </w:rPr>
        <w:t xml:space="preserve">Na elke fase moet jy inligting en bewyse indien </w:t>
      </w:r>
      <w:r w:rsidR="000432CE">
        <w:rPr>
          <w:rFonts w:ascii="Cambria" w:eastAsia="Cambria" w:hAnsi="Cambria" w:cs="Cambria"/>
          <w:sz w:val="22"/>
          <w:szCs w:val="22"/>
          <w:lang w:val="en-ZA"/>
        </w:rPr>
        <w:t xml:space="preserve">saam </w:t>
      </w:r>
      <w:r w:rsidR="00564C2A">
        <w:rPr>
          <w:rFonts w:ascii="Cambria" w:eastAsia="Cambria" w:hAnsi="Cambria" w:cs="Cambria"/>
          <w:sz w:val="22"/>
          <w:szCs w:val="22"/>
          <w:lang w:val="en-ZA"/>
        </w:rPr>
        <w:t>met</w:t>
      </w:r>
      <w:r w:rsidRPr="007B4260">
        <w:rPr>
          <w:rFonts w:ascii="Cambria" w:eastAsia="Cambria" w:hAnsi="Cambria" w:cs="Cambria"/>
          <w:sz w:val="22"/>
          <w:szCs w:val="22"/>
        </w:rPr>
        <w:t xml:space="preserve"> </w:t>
      </w:r>
      <w:r w:rsidR="000432CE">
        <w:rPr>
          <w:rFonts w:ascii="Cambria" w:eastAsia="Cambria" w:hAnsi="Cambria" w:cs="Cambria"/>
          <w:sz w:val="22"/>
          <w:szCs w:val="22"/>
          <w:lang w:val="en-ZA"/>
        </w:rPr>
        <w:t xml:space="preserve">die werk </w:t>
      </w:r>
      <w:r w:rsidRPr="007B4260">
        <w:rPr>
          <w:rFonts w:ascii="Cambria" w:eastAsia="Cambria" w:hAnsi="Cambria" w:cs="Cambria"/>
          <w:sz w:val="22"/>
          <w:szCs w:val="22"/>
        </w:rPr>
        <w:t>wat jy voltooi het.</w:t>
      </w:r>
    </w:p>
    <w:p w:rsidR="007B4260" w:rsidRPr="007B4260" w:rsidRDefault="007B4260">
      <w:pPr>
        <w:spacing w:after="200" w:line="252" w:lineRule="auto"/>
        <w:rPr>
          <w:rFonts w:ascii="Cambria" w:hAnsi="Cambria"/>
          <w:sz w:val="22"/>
          <w:szCs w:val="22"/>
        </w:rPr>
      </w:pPr>
      <w:r w:rsidRPr="007B4260">
        <w:rPr>
          <w:rFonts w:ascii="Cambria" w:eastAsia="Cambria" w:hAnsi="Cambria" w:cs="Cambria"/>
          <w:sz w:val="22"/>
          <w:szCs w:val="22"/>
        </w:rPr>
        <w:t xml:space="preserve">Die finale verslag moet </w:t>
      </w:r>
      <w:r w:rsidRPr="00294E74">
        <w:rPr>
          <w:rFonts w:ascii="Cambria" w:eastAsia="Cambria" w:hAnsi="Cambria" w:cs="Cambria"/>
          <w:i/>
          <w:sz w:val="22"/>
          <w:szCs w:val="22"/>
        </w:rPr>
        <w:t>ten minste</w:t>
      </w:r>
      <w:r w:rsidRPr="007B4260">
        <w:rPr>
          <w:rFonts w:ascii="Cambria" w:eastAsia="Cambria" w:hAnsi="Cambria" w:cs="Cambria"/>
          <w:sz w:val="22"/>
          <w:szCs w:val="22"/>
        </w:rPr>
        <w:t xml:space="preserve"> die volgende bevat:</w:t>
      </w:r>
    </w:p>
    <w:p w:rsidR="007B4260" w:rsidRPr="00AD6C66" w:rsidRDefault="007B4260" w:rsidP="00AD6C66">
      <w:pPr>
        <w:pStyle w:val="ListParagraph"/>
        <w:numPr>
          <w:ilvl w:val="0"/>
          <w:numId w:val="36"/>
        </w:numPr>
        <w:spacing w:line="276" w:lineRule="auto"/>
        <w:rPr>
          <w:rFonts w:eastAsia="Symbol" w:cs="Symbol"/>
        </w:rPr>
      </w:pPr>
      <w:r w:rsidRPr="00AD6C66">
        <w:rPr>
          <w:rFonts w:eastAsia="Symbol" w:cs="Symbol"/>
        </w:rPr>
        <w:t xml:space="preserve">'n Kort beskrywing </w:t>
      </w:r>
      <w:r w:rsidR="00294E74">
        <w:rPr>
          <w:rFonts w:eastAsia="Symbol" w:cs="Symbol"/>
        </w:rPr>
        <w:t xml:space="preserve">en agtergrond oor </w:t>
      </w:r>
      <w:r w:rsidR="00D53C6D">
        <w:rPr>
          <w:rFonts w:eastAsia="Symbol" w:cs="Symbol"/>
        </w:rPr>
        <w:t>wat onder IKT-</w:t>
      </w:r>
      <w:r w:rsidR="00294E74">
        <w:rPr>
          <w:rFonts w:eastAsia="Symbol" w:cs="Symbol"/>
        </w:rPr>
        <w:t>toegankliheid</w:t>
      </w:r>
      <w:r w:rsidR="00D53C6D">
        <w:rPr>
          <w:rFonts w:eastAsia="Symbol" w:cs="Symbol"/>
        </w:rPr>
        <w:t xml:space="preserve"> verstaan word en wie geraak word</w:t>
      </w:r>
      <w:r w:rsidRPr="00AD6C66">
        <w:rPr>
          <w:rFonts w:eastAsia="Symbol" w:cs="Symbol"/>
        </w:rPr>
        <w:t>.</w:t>
      </w:r>
    </w:p>
    <w:p w:rsidR="007B4260" w:rsidRPr="00AD6C66" w:rsidRDefault="007B4260" w:rsidP="00AD6C66">
      <w:pPr>
        <w:pStyle w:val="ListParagraph"/>
        <w:numPr>
          <w:ilvl w:val="0"/>
          <w:numId w:val="36"/>
        </w:numPr>
        <w:spacing w:line="276" w:lineRule="auto"/>
        <w:rPr>
          <w:rFonts w:eastAsia="Symbol" w:cs="Symbol"/>
        </w:rPr>
      </w:pPr>
      <w:r w:rsidRPr="00AD6C66">
        <w:rPr>
          <w:rFonts w:eastAsia="Symbol" w:cs="Symbol"/>
        </w:rPr>
        <w:t xml:space="preserve">Ontleding </w:t>
      </w:r>
      <w:proofErr w:type="gramStart"/>
      <w:r w:rsidRPr="00AD6C66">
        <w:rPr>
          <w:rFonts w:eastAsia="Symbol" w:cs="Symbol"/>
        </w:rPr>
        <w:t>van die</w:t>
      </w:r>
      <w:proofErr w:type="gramEnd"/>
      <w:r w:rsidRPr="00AD6C66">
        <w:rPr>
          <w:rFonts w:eastAsia="Symbol" w:cs="Symbol"/>
        </w:rPr>
        <w:t xml:space="preserve"> vraelys.</w:t>
      </w:r>
    </w:p>
    <w:p w:rsidR="007B4260" w:rsidRPr="00AD6C66" w:rsidRDefault="007B4260" w:rsidP="00AD6C66">
      <w:pPr>
        <w:pStyle w:val="ListParagraph"/>
        <w:numPr>
          <w:ilvl w:val="0"/>
          <w:numId w:val="36"/>
        </w:numPr>
        <w:spacing w:line="276" w:lineRule="auto"/>
        <w:rPr>
          <w:rFonts w:eastAsia="Symbol" w:cs="Symbol"/>
        </w:rPr>
      </w:pPr>
      <w:r w:rsidRPr="00AD6C66">
        <w:rPr>
          <w:rFonts w:eastAsia="Symbol" w:cs="Symbol"/>
        </w:rPr>
        <w:t xml:space="preserve">Algemene tendense of patrone wat betref houding/gedrag en bewustheid/kennis met betrekking tot </w:t>
      </w:r>
      <w:r w:rsidR="00294E74">
        <w:rPr>
          <w:rFonts w:eastAsia="Symbol" w:cs="Symbol"/>
        </w:rPr>
        <w:t>toegangklikheids</w:t>
      </w:r>
      <w:r w:rsidRPr="00AD6C66">
        <w:rPr>
          <w:rFonts w:eastAsia="Symbol" w:cs="Symbol"/>
        </w:rPr>
        <w:t xml:space="preserve">kwessies soos geïdentifiseer </w:t>
      </w:r>
      <w:r w:rsidR="00294E74">
        <w:rPr>
          <w:rFonts w:eastAsia="Symbol" w:cs="Symbol"/>
        </w:rPr>
        <w:t>deur</w:t>
      </w:r>
      <w:r w:rsidRPr="00AD6C66">
        <w:rPr>
          <w:rFonts w:eastAsia="Symbol" w:cs="Symbol"/>
        </w:rPr>
        <w:t xml:space="preserve"> die vraelys.</w:t>
      </w:r>
    </w:p>
    <w:p w:rsidR="007B4260" w:rsidRPr="00AD6C66" w:rsidRDefault="007B4260" w:rsidP="00AD6C66">
      <w:pPr>
        <w:pStyle w:val="ListParagraph"/>
        <w:numPr>
          <w:ilvl w:val="0"/>
          <w:numId w:val="36"/>
        </w:numPr>
        <w:spacing w:line="276" w:lineRule="auto"/>
        <w:rPr>
          <w:rFonts w:eastAsia="Symbol" w:cs="Symbol"/>
        </w:rPr>
      </w:pPr>
      <w:r w:rsidRPr="00AD6C66">
        <w:rPr>
          <w:rFonts w:eastAsia="Symbol" w:cs="Symbol"/>
        </w:rPr>
        <w:t xml:space="preserve">Inligting oor </w:t>
      </w:r>
      <w:r w:rsidR="00C048A9">
        <w:rPr>
          <w:rFonts w:eastAsia="Symbol" w:cs="Symbol"/>
        </w:rPr>
        <w:t>toegangkliheidskwessies</w:t>
      </w:r>
      <w:r w:rsidRPr="00AD6C66">
        <w:rPr>
          <w:rFonts w:eastAsia="Symbol" w:cs="Symbol"/>
        </w:rPr>
        <w:t xml:space="preserve"> (ten minste twee)</w:t>
      </w:r>
      <w:r w:rsidR="00CB387E">
        <w:rPr>
          <w:rFonts w:eastAsia="Symbol" w:cs="Symbol"/>
        </w:rPr>
        <w:t>—</w:t>
      </w:r>
      <w:r w:rsidRPr="00AD6C66">
        <w:rPr>
          <w:rFonts w:eastAsia="Symbol" w:cs="Symbol"/>
        </w:rPr>
        <w:t xml:space="preserve">voorkomende maatreëls, oplossings, </w:t>
      </w:r>
      <w:r w:rsidR="00C048A9">
        <w:rPr>
          <w:rFonts w:eastAsia="Symbol" w:cs="Symbol"/>
        </w:rPr>
        <w:t>alternatiewe toestelle</w:t>
      </w:r>
      <w:r w:rsidR="00EB7B13">
        <w:rPr>
          <w:rFonts w:eastAsia="Symbol" w:cs="Symbol"/>
        </w:rPr>
        <w:t xml:space="preserve"> of programmatuu</w:t>
      </w:r>
      <w:r w:rsidR="003C23AD">
        <w:rPr>
          <w:rFonts w:eastAsia="Symbol" w:cs="Symbol"/>
        </w:rPr>
        <w:t>r</w:t>
      </w:r>
      <w:r w:rsidR="00C048A9">
        <w:rPr>
          <w:rFonts w:eastAsia="Symbol" w:cs="Symbol"/>
        </w:rPr>
        <w:t xml:space="preserve">, maniere, </w:t>
      </w:r>
      <w:r w:rsidRPr="00AD6C66">
        <w:rPr>
          <w:rFonts w:eastAsia="Symbol" w:cs="Symbol"/>
        </w:rPr>
        <w:t>wenke, ens</w:t>
      </w:r>
      <w:r w:rsidR="00A938BC">
        <w:rPr>
          <w:rFonts w:eastAsia="Symbol" w:cs="Symbol"/>
        </w:rPr>
        <w:t>.—</w:t>
      </w:r>
      <w:r w:rsidRPr="00AD6C66">
        <w:rPr>
          <w:rFonts w:eastAsia="Symbol" w:cs="Symbol"/>
        </w:rPr>
        <w:t>wat die meeste in die gemeenskap voorkom (soos geïdentifiseer deur die vraelys).</w:t>
      </w:r>
    </w:p>
    <w:p w:rsidR="007B4260" w:rsidRPr="00AD6C66" w:rsidRDefault="007B4260" w:rsidP="00AD6C66">
      <w:pPr>
        <w:pStyle w:val="ListParagraph"/>
        <w:numPr>
          <w:ilvl w:val="0"/>
          <w:numId w:val="36"/>
        </w:numPr>
        <w:spacing w:line="276" w:lineRule="auto"/>
        <w:rPr>
          <w:rFonts w:eastAsia="Symbol" w:cs="Symbol"/>
        </w:rPr>
      </w:pPr>
      <w:r w:rsidRPr="00AD6C66">
        <w:rPr>
          <w:rFonts w:eastAsia="Symbol" w:cs="Symbol"/>
        </w:rPr>
        <w:t xml:space="preserve">Ander </w:t>
      </w:r>
      <w:r w:rsidR="00C048A9">
        <w:rPr>
          <w:rFonts w:eastAsia="Symbol" w:cs="Symbol"/>
        </w:rPr>
        <w:t>toegangklikheidskwessies</w:t>
      </w:r>
      <w:r w:rsidRPr="00AD6C66">
        <w:rPr>
          <w:rFonts w:eastAsia="Symbol" w:cs="Symbol"/>
        </w:rPr>
        <w:t xml:space="preserve"> (minstens twee) wat jy as belangrik beskou en waarvan mense bewus moet wees, insluitende </w:t>
      </w:r>
      <w:r w:rsidR="00C048A9">
        <w:rPr>
          <w:rFonts w:eastAsia="Symbol" w:cs="Symbol"/>
        </w:rPr>
        <w:t>alternatiewe</w:t>
      </w:r>
      <w:r w:rsidRPr="00AD6C66">
        <w:rPr>
          <w:rFonts w:eastAsia="Symbol" w:cs="Symbol"/>
        </w:rPr>
        <w:t xml:space="preserve">, oplossings, wenke, </w:t>
      </w:r>
      <w:proofErr w:type="gramStart"/>
      <w:r w:rsidRPr="00AD6C66">
        <w:rPr>
          <w:rFonts w:eastAsia="Symbol" w:cs="Symbol"/>
        </w:rPr>
        <w:t>ens</w:t>
      </w:r>
      <w:proofErr w:type="gramEnd"/>
      <w:r w:rsidR="00A938BC">
        <w:rPr>
          <w:rFonts w:eastAsia="Symbol" w:cs="Symbol"/>
        </w:rPr>
        <w:t>.</w:t>
      </w:r>
    </w:p>
    <w:p w:rsidR="007B4260" w:rsidRPr="00AD6C66" w:rsidRDefault="007B4260" w:rsidP="00AD6C66">
      <w:pPr>
        <w:pStyle w:val="ListParagraph"/>
        <w:numPr>
          <w:ilvl w:val="0"/>
          <w:numId w:val="36"/>
        </w:numPr>
        <w:spacing w:line="276" w:lineRule="auto"/>
        <w:rPr>
          <w:rFonts w:eastAsia="Symbol" w:cs="Symbol"/>
        </w:rPr>
      </w:pPr>
      <w:r w:rsidRPr="00AD6C66">
        <w:rPr>
          <w:rFonts w:eastAsia="Symbol" w:cs="Symbol"/>
        </w:rPr>
        <w:t xml:space="preserve">Ondersteunende inligting, soos navrae en verslae van 'n databasis </w:t>
      </w:r>
      <w:r w:rsidR="00C048A9">
        <w:rPr>
          <w:rFonts w:eastAsia="Symbol" w:cs="Symbol"/>
        </w:rPr>
        <w:t>met betrekking tot toeganglikheidskwessies</w:t>
      </w:r>
      <w:r w:rsidRPr="00AD6C66">
        <w:rPr>
          <w:rFonts w:eastAsia="Symbol" w:cs="Symbol"/>
        </w:rPr>
        <w:t xml:space="preserve"> of enige </w:t>
      </w:r>
      <w:proofErr w:type="gramStart"/>
      <w:r w:rsidRPr="00AD6C66">
        <w:rPr>
          <w:rFonts w:eastAsia="Symbol" w:cs="Symbol"/>
        </w:rPr>
        <w:t>ander</w:t>
      </w:r>
      <w:proofErr w:type="gramEnd"/>
      <w:r w:rsidRPr="00AD6C66">
        <w:rPr>
          <w:rFonts w:eastAsia="Symbol" w:cs="Symbol"/>
        </w:rPr>
        <w:t xml:space="preserve"> </w:t>
      </w:r>
      <w:r w:rsidR="00C048A9">
        <w:rPr>
          <w:rFonts w:eastAsia="Symbol" w:cs="Symbol"/>
        </w:rPr>
        <w:t>verwante</w:t>
      </w:r>
      <w:r w:rsidRPr="00AD6C66">
        <w:rPr>
          <w:rFonts w:eastAsia="Symbol" w:cs="Symbol"/>
        </w:rPr>
        <w:t xml:space="preserve"> kwessies.</w:t>
      </w:r>
    </w:p>
    <w:p w:rsidR="007B4260" w:rsidRPr="00AD6C66" w:rsidRDefault="007B4260" w:rsidP="00AD6C66">
      <w:pPr>
        <w:pStyle w:val="ListParagraph"/>
        <w:numPr>
          <w:ilvl w:val="0"/>
          <w:numId w:val="36"/>
        </w:numPr>
        <w:spacing w:line="276" w:lineRule="auto"/>
        <w:rPr>
          <w:rFonts w:eastAsia="Symbol" w:cs="Symbol"/>
        </w:rPr>
      </w:pPr>
      <w:r w:rsidRPr="00AD6C66">
        <w:rPr>
          <w:rFonts w:eastAsia="Symbol" w:cs="Symbol"/>
        </w:rPr>
        <w:t>Wenke</w:t>
      </w:r>
    </w:p>
    <w:p w:rsidR="006C02B3" w:rsidRPr="00C048A9" w:rsidRDefault="000432CE" w:rsidP="006C02B3">
      <w:pPr>
        <w:pStyle w:val="ListParagraph"/>
        <w:numPr>
          <w:ilvl w:val="0"/>
          <w:numId w:val="36"/>
        </w:numPr>
        <w:spacing w:line="276" w:lineRule="auto"/>
        <w:rPr>
          <w:rFonts w:eastAsia="Symbol" w:cs="Symbol"/>
        </w:rPr>
      </w:pPr>
      <w:r w:rsidRPr="002C4BFE">
        <w:rPr>
          <w:rFonts w:eastAsia="Cambria" w:cs="Cambria"/>
          <w:noProof/>
          <w:lang w:val="en-ZA" w:eastAsia="en-ZA"/>
        </w:rPr>
        <w:pict>
          <v:shapetype id="_x0000_t202" coordsize="21600,21600" o:spt="202" path="m,l,21600r21600,l21600,xe">
            <v:stroke joinstyle="miter"/>
            <v:path gradientshapeok="t" o:connecttype="rect"/>
          </v:shapetype>
          <v:shape id="Text Box 2" o:spid="_x0000_s1041" type="#_x0000_t202" style="position:absolute;left:0;text-align:left;margin-left:-4.55pt;margin-top:631.8pt;width:462.55pt;height:79.1pt;z-index:-251653632;visibility:visible;mso-position-horizontal-relative:margin;mso-position-vertical-relative:margin;mso-width-relative:margin;v-text-anchor:middle" wrapcoords="-35 -206 -35 21394 21635 21394 21635 -206 -35 -2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" o:allowincell="f" filled="f" strokeweight="1pt">
            <v:textbox style="mso-next-textbox:#Text Box 2" inset="10.8pt,7.2pt,10.8pt,7.2pt">
              <w:txbxContent>
                <w:p w:rsidR="00D42F55" w:rsidRDefault="00D42F55" w:rsidP="00C048A9">
                  <w:pPr>
                    <w:spacing w:after="200" w:line="252" w:lineRule="auto"/>
                  </w:pPr>
                  <w:r>
                    <w:rPr>
                      <w:rFonts w:ascii="Cambria" w:eastAsia="Cambria" w:hAnsi="Cambria" w:cs="Cambria"/>
                      <w:b/>
                      <w:sz w:val="22"/>
                    </w:rPr>
                    <w:t>Jy moet hierdie projek voltooi en in</w:t>
                  </w:r>
                  <w:r>
                    <w:rPr>
                      <w:rFonts w:ascii="Cambria" w:eastAsia="Cambria" w:hAnsi="Cambria" w:cs="Cambria"/>
                      <w:b/>
                      <w:sz w:val="22"/>
                      <w:lang w:val="en-ZA"/>
                    </w:rPr>
                    <w:t>handig</w:t>
                  </w:r>
                  <w:r>
                    <w:rPr>
                      <w:rFonts w:ascii="Cambria" w:eastAsia="Cambria" w:hAnsi="Cambria" w:cs="Cambria"/>
                      <w:b/>
                      <w:sz w:val="22"/>
                    </w:rPr>
                    <w:t xml:space="preserve"> voordat jy met jou eksamen aan die einde van die jaar begin.</w:t>
                  </w:r>
                </w:p>
                <w:p w:rsidR="00D42F55" w:rsidRDefault="00D42F55" w:rsidP="00C048A9">
                  <w:pPr>
                    <w:spacing w:after="200" w:line="252" w:lineRule="auto"/>
                  </w:pPr>
                  <w:r>
                    <w:rPr>
                      <w:rFonts w:ascii="Cambria" w:eastAsia="Cambria" w:hAnsi="Cambria" w:cs="Cambria"/>
                      <w:b/>
                      <w:sz w:val="22"/>
                    </w:rPr>
                    <w:t>Indien jy geen PAT inhandig nie, sal jou punte as onvolledig beskou word en sal jou resultate en bevordering na die volgende graad beïnvloed word.</w:t>
                  </w:r>
                </w:p>
              </w:txbxContent>
            </v:textbox>
            <w10:wrap type="tight" anchorx="margin" anchory="margin"/>
          </v:shape>
        </w:pict>
      </w:r>
      <w:r w:rsidR="007B4260" w:rsidRPr="00C048A9">
        <w:rPr>
          <w:rFonts w:eastAsia="Symbol" w:cs="Symbol"/>
        </w:rPr>
        <w:t xml:space="preserve">Enige </w:t>
      </w:r>
      <w:proofErr w:type="gramStart"/>
      <w:r w:rsidR="007B4260" w:rsidRPr="00C048A9">
        <w:rPr>
          <w:rFonts w:eastAsia="Symbol" w:cs="Symbol"/>
        </w:rPr>
        <w:t>ander</w:t>
      </w:r>
      <w:proofErr w:type="gramEnd"/>
      <w:r w:rsidR="007B4260" w:rsidRPr="00C048A9">
        <w:rPr>
          <w:rFonts w:eastAsia="Symbol" w:cs="Symbol"/>
        </w:rPr>
        <w:t xml:space="preserve"> inligting wat die probleem sal aanspreek en die hoofvraag beantwoord.</w:t>
      </w:r>
    </w:p>
    <w:p w:rsidR="00C048A9" w:rsidRPr="00C048A9" w:rsidRDefault="00C048A9" w:rsidP="00C048A9">
      <w:pPr>
        <w:spacing w:line="276" w:lineRule="auto"/>
        <w:rPr>
          <w:rFonts w:eastAsia="Symbol" w:cs="Symbol"/>
          <w:lang w:val="en-ZA"/>
        </w:rPr>
        <w:sectPr w:rsidR="00C048A9" w:rsidRPr="00C048A9" w:rsidSect="000432CE">
          <w:pgSz w:w="11907" w:h="16840" w:code="9"/>
          <w:pgMar w:top="1304" w:right="1418" w:bottom="1304" w:left="1418" w:header="720" w:footer="720" w:gutter="0"/>
          <w:cols w:space="720"/>
        </w:sectPr>
      </w:pPr>
    </w:p>
    <w:p w:rsidR="007B4260" w:rsidRPr="00110AB3" w:rsidRDefault="007B4260" w:rsidP="00E962F6">
      <w:pPr>
        <w:pStyle w:val="Heading1"/>
        <w:keepNext w:val="0"/>
        <w:pBdr>
          <w:bottom w:val="thinThickSmallGap" w:sz="12" w:space="1" w:color="943634"/>
        </w:pBdr>
        <w:spacing w:before="0" w:after="200"/>
        <w:jc w:val="center"/>
        <w:rPr>
          <w:rFonts w:ascii="Cambria" w:hAnsi="Cambria"/>
          <w:sz w:val="28"/>
          <w:szCs w:val="28"/>
        </w:rPr>
      </w:pPr>
      <w:r w:rsidRPr="00110AB3">
        <w:rPr>
          <w:rFonts w:ascii="Cambria" w:eastAsia="Cambria" w:hAnsi="Cambria" w:cs="Cambria"/>
          <w:color w:val="632423"/>
          <w:spacing w:val="20"/>
          <w:sz w:val="28"/>
          <w:szCs w:val="28"/>
        </w:rPr>
        <w:lastRenderedPageBreak/>
        <w:t>Take</w:t>
      </w:r>
    </w:p>
    <w:p w:rsidR="007B4260" w:rsidRPr="008511B1" w:rsidRDefault="007B4260" w:rsidP="00224528">
      <w:pPr>
        <w:spacing w:line="252" w:lineRule="auto"/>
        <w:rPr>
          <w:rFonts w:ascii="Cambria" w:eastAsia="Cambria" w:hAnsi="Cambria" w:cs="Cambria"/>
          <w:sz w:val="22"/>
          <w:szCs w:val="22"/>
        </w:rPr>
      </w:pPr>
      <w:r w:rsidRPr="007B4260">
        <w:rPr>
          <w:rFonts w:ascii="Cambria" w:eastAsia="Cambria" w:hAnsi="Cambria" w:cs="Cambria"/>
          <w:sz w:val="22"/>
          <w:szCs w:val="22"/>
        </w:rPr>
        <w:t xml:space="preserve">Die projek </w:t>
      </w:r>
      <w:r w:rsidR="003C54B6" w:rsidRPr="008511B1">
        <w:rPr>
          <w:rFonts w:ascii="Cambria" w:eastAsia="Cambria" w:hAnsi="Cambria" w:cs="Cambria"/>
          <w:sz w:val="22"/>
          <w:szCs w:val="22"/>
        </w:rPr>
        <w:t>word</w:t>
      </w:r>
      <w:r w:rsidRPr="007B4260">
        <w:rPr>
          <w:rFonts w:ascii="Cambria" w:eastAsia="Cambria" w:hAnsi="Cambria" w:cs="Cambria"/>
          <w:sz w:val="22"/>
          <w:szCs w:val="22"/>
        </w:rPr>
        <w:t xml:space="preserve"> in drie fases gedoen.</w:t>
      </w:r>
    </w:p>
    <w:p w:rsidR="007B4260" w:rsidRPr="00110AB3" w:rsidRDefault="007B4260" w:rsidP="000129EC">
      <w:pPr>
        <w:pStyle w:val="Heading2"/>
        <w:pBdr>
          <w:bottom w:val="single" w:sz="4" w:space="1" w:color="622423"/>
        </w:pBdr>
        <w:spacing w:before="60" w:after="200" w:line="252" w:lineRule="auto"/>
        <w:jc w:val="center"/>
        <w:rPr>
          <w:rFonts w:ascii="Cambria" w:eastAsia="Cambria" w:hAnsi="Cambria" w:cs="Cambria"/>
          <w:color w:val="632423"/>
          <w:spacing w:val="15"/>
          <w:sz w:val="24"/>
          <w:szCs w:val="24"/>
        </w:rPr>
      </w:pPr>
      <w:r w:rsidRPr="00110AB3">
        <w:rPr>
          <w:rFonts w:ascii="Cambria" w:eastAsia="Cambria" w:hAnsi="Cambria" w:cs="Cambria"/>
          <w:color w:val="632423"/>
          <w:spacing w:val="15"/>
          <w:sz w:val="24"/>
          <w:szCs w:val="24"/>
        </w:rPr>
        <w:t>Fase 1</w:t>
      </w:r>
    </w:p>
    <w:p w:rsidR="007B4260" w:rsidRPr="007B4260" w:rsidRDefault="007B4260">
      <w:pPr>
        <w:spacing w:after="200" w:line="252" w:lineRule="auto"/>
        <w:rPr>
          <w:rFonts w:ascii="Cambria" w:hAnsi="Cambria"/>
          <w:sz w:val="22"/>
          <w:szCs w:val="22"/>
        </w:rPr>
      </w:pPr>
      <w:r w:rsidRPr="007B4260">
        <w:rPr>
          <w:rFonts w:ascii="Cambria" w:eastAsia="Cambria" w:hAnsi="Cambria" w:cs="Cambria"/>
          <w:sz w:val="22"/>
          <w:szCs w:val="22"/>
        </w:rPr>
        <w:t>In hierdie fase sal jy:</w:t>
      </w:r>
    </w:p>
    <w:p w:rsidR="007B4260" w:rsidRPr="00AD6C66" w:rsidRDefault="002E2631" w:rsidP="00AD6C66">
      <w:pPr>
        <w:pStyle w:val="ListParagraph"/>
        <w:numPr>
          <w:ilvl w:val="0"/>
          <w:numId w:val="36"/>
        </w:numPr>
        <w:spacing w:line="276" w:lineRule="auto"/>
        <w:rPr>
          <w:rFonts w:eastAsia="Symbol" w:cs="Symbol"/>
        </w:rPr>
      </w:pPr>
      <w:proofErr w:type="gramStart"/>
      <w:r>
        <w:rPr>
          <w:rFonts w:eastAsia="Symbol" w:cs="Symbol"/>
        </w:rPr>
        <w:t>i</w:t>
      </w:r>
      <w:r w:rsidR="007B4260" w:rsidRPr="00AD6C66">
        <w:rPr>
          <w:rFonts w:eastAsia="Symbol" w:cs="Symbol"/>
        </w:rPr>
        <w:t>n</w:t>
      </w:r>
      <w:proofErr w:type="gramEnd"/>
      <w:r w:rsidR="007B4260" w:rsidRPr="00AD6C66">
        <w:rPr>
          <w:rFonts w:eastAsia="Symbol" w:cs="Symbol"/>
        </w:rPr>
        <w:t xml:space="preserve"> </w:t>
      </w:r>
      <w:r w:rsidR="007B4260" w:rsidRPr="00AD6C66">
        <w:rPr>
          <w:rFonts w:eastAsia="Symbol" w:cs="Symbol"/>
          <w:i/>
        </w:rPr>
        <w:t>jou eie</w:t>
      </w:r>
      <w:r w:rsidR="007B4260" w:rsidRPr="00AD6C66">
        <w:rPr>
          <w:rFonts w:eastAsia="Symbol" w:cs="Symbol"/>
        </w:rPr>
        <w:t xml:space="preserve"> woorde presies beskryf wat </w:t>
      </w:r>
      <w:r w:rsidR="00ED30E9">
        <w:rPr>
          <w:rFonts w:eastAsia="Symbol" w:cs="Symbol"/>
        </w:rPr>
        <w:t xml:space="preserve">die probleem is en wat </w:t>
      </w:r>
      <w:r w:rsidR="007B4260" w:rsidRPr="00AD6C66">
        <w:rPr>
          <w:rFonts w:eastAsia="Symbol" w:cs="Symbol"/>
        </w:rPr>
        <w:t>van jou verwag word.</w:t>
      </w:r>
    </w:p>
    <w:p w:rsidR="007B4260" w:rsidRPr="00AD6C66" w:rsidRDefault="002E2631" w:rsidP="00AD6C66">
      <w:pPr>
        <w:pStyle w:val="ListParagraph"/>
        <w:numPr>
          <w:ilvl w:val="0"/>
          <w:numId w:val="36"/>
        </w:numPr>
        <w:spacing w:line="276" w:lineRule="auto"/>
        <w:rPr>
          <w:rFonts w:eastAsia="Symbol" w:cs="Symbol"/>
        </w:rPr>
      </w:pPr>
      <w:proofErr w:type="gramStart"/>
      <w:r>
        <w:rPr>
          <w:rFonts w:eastAsia="Symbol" w:cs="Symbol"/>
        </w:rPr>
        <w:t>d</w:t>
      </w:r>
      <w:r w:rsidR="007B4260" w:rsidRPr="00AD6C66">
        <w:rPr>
          <w:rFonts w:eastAsia="Symbol" w:cs="Symbol"/>
        </w:rPr>
        <w:t>ie</w:t>
      </w:r>
      <w:proofErr w:type="gramEnd"/>
      <w:r w:rsidR="007B4260" w:rsidRPr="00AD6C66">
        <w:rPr>
          <w:rFonts w:eastAsia="Symbol" w:cs="Symbol"/>
        </w:rPr>
        <w:t xml:space="preserve"> lys </w:t>
      </w:r>
      <w:r w:rsidR="007B4260" w:rsidRPr="00AD6C66">
        <w:rPr>
          <w:rFonts w:eastAsia="Symbol" w:cs="Symbol"/>
          <w:i/>
        </w:rPr>
        <w:t>goeie</w:t>
      </w:r>
      <w:r w:rsidR="00ED30E9">
        <w:rPr>
          <w:rFonts w:eastAsia="Symbol" w:cs="Symbol"/>
          <w:i/>
        </w:rPr>
        <w:t>,</w:t>
      </w:r>
      <w:r w:rsidR="007B4260" w:rsidRPr="00AD6C66">
        <w:rPr>
          <w:rFonts w:eastAsia="Symbol" w:cs="Symbol"/>
          <w:i/>
        </w:rPr>
        <w:t xml:space="preserve"> gehalte</w:t>
      </w:r>
      <w:r w:rsidR="007B4260" w:rsidRPr="00AD6C66">
        <w:rPr>
          <w:rFonts w:eastAsia="Symbol" w:cs="Symbol"/>
        </w:rPr>
        <w:t xml:space="preserve"> vrae (minstens 15) fi</w:t>
      </w:r>
      <w:r>
        <w:rPr>
          <w:rFonts w:eastAsia="Symbol" w:cs="Symbol"/>
        </w:rPr>
        <w:t>naliseer om jou ondersoek te rig</w:t>
      </w:r>
      <w:r w:rsidR="007B4260" w:rsidRPr="00AD6C66">
        <w:rPr>
          <w:rFonts w:eastAsia="Symbol" w:cs="Symbol"/>
        </w:rPr>
        <w:t xml:space="preserve"> (</w:t>
      </w:r>
      <w:r w:rsidR="007B4260" w:rsidRPr="00AD6C66">
        <w:rPr>
          <w:rFonts w:eastAsia="Symbol" w:cs="Symbol"/>
          <w:i/>
        </w:rPr>
        <w:t>Bylae A</w:t>
      </w:r>
      <w:r w:rsidR="007B4260" w:rsidRPr="00AD6C66">
        <w:rPr>
          <w:rFonts w:eastAsia="Symbol" w:cs="Symbol"/>
        </w:rPr>
        <w:t>).</w:t>
      </w:r>
    </w:p>
    <w:p w:rsidR="007B4260" w:rsidRPr="00AD6C66" w:rsidRDefault="002E2631" w:rsidP="00AD6C66">
      <w:pPr>
        <w:pStyle w:val="ListParagraph"/>
        <w:numPr>
          <w:ilvl w:val="0"/>
          <w:numId w:val="36"/>
        </w:numPr>
        <w:spacing w:line="276" w:lineRule="auto"/>
        <w:rPr>
          <w:rFonts w:eastAsia="Symbol" w:cs="Symbol"/>
        </w:rPr>
      </w:pPr>
      <w:proofErr w:type="gramStart"/>
      <w:r>
        <w:rPr>
          <w:rFonts w:eastAsia="Symbol" w:cs="Symbol"/>
        </w:rPr>
        <w:t>d</w:t>
      </w:r>
      <w:r w:rsidR="007B4260" w:rsidRPr="00AD6C66">
        <w:rPr>
          <w:rFonts w:eastAsia="Symbol" w:cs="Symbol"/>
        </w:rPr>
        <w:t>ie</w:t>
      </w:r>
      <w:proofErr w:type="gramEnd"/>
      <w:r w:rsidR="007B4260" w:rsidRPr="00AD6C66">
        <w:rPr>
          <w:rFonts w:eastAsia="Symbol" w:cs="Symbol"/>
        </w:rPr>
        <w:t xml:space="preserve"> vraelys (</w:t>
      </w:r>
      <w:r w:rsidR="007B4260" w:rsidRPr="00AD6C66">
        <w:rPr>
          <w:rFonts w:eastAsia="Symbol" w:cs="Symbol"/>
          <w:i/>
        </w:rPr>
        <w:t>Bylae B</w:t>
      </w:r>
      <w:r w:rsidR="007B4260" w:rsidRPr="00AD6C66">
        <w:rPr>
          <w:rFonts w:eastAsia="Symbol" w:cs="Symbol"/>
        </w:rPr>
        <w:t xml:space="preserve">) </w:t>
      </w:r>
      <w:r w:rsidR="007B4260" w:rsidRPr="002E2631">
        <w:rPr>
          <w:rFonts w:eastAsia="Symbol" w:cs="Symbol"/>
        </w:rPr>
        <w:t>finaliseer</w:t>
      </w:r>
      <w:r w:rsidR="007B4260" w:rsidRPr="00AD6C66">
        <w:rPr>
          <w:rFonts w:eastAsia="Symbol" w:cs="Symbol"/>
        </w:rPr>
        <w:t>.</w:t>
      </w:r>
    </w:p>
    <w:p w:rsidR="007B4260" w:rsidRPr="00AD6C66" w:rsidRDefault="002E2631" w:rsidP="00AD6C66">
      <w:pPr>
        <w:pStyle w:val="ListParagraph"/>
        <w:numPr>
          <w:ilvl w:val="0"/>
          <w:numId w:val="36"/>
        </w:numPr>
        <w:spacing w:line="276" w:lineRule="auto"/>
        <w:rPr>
          <w:rFonts w:eastAsia="Symbol" w:cs="Symbol"/>
        </w:rPr>
      </w:pPr>
      <w:proofErr w:type="gramStart"/>
      <w:r>
        <w:rPr>
          <w:rFonts w:eastAsia="Symbol" w:cs="Symbol"/>
        </w:rPr>
        <w:t>d</w:t>
      </w:r>
      <w:r w:rsidR="007B4260" w:rsidRPr="00AD6C66">
        <w:rPr>
          <w:rFonts w:eastAsia="Symbol" w:cs="Symbol"/>
        </w:rPr>
        <w:t>ie</w:t>
      </w:r>
      <w:proofErr w:type="gramEnd"/>
      <w:r w:rsidR="007B4260" w:rsidRPr="00AD6C66">
        <w:rPr>
          <w:rFonts w:eastAsia="Symbol" w:cs="Symbol"/>
        </w:rPr>
        <w:t xml:space="preserve"> bronne identifiseer om </w:t>
      </w:r>
      <w:r w:rsidR="007B4260" w:rsidRPr="00AD6C66">
        <w:rPr>
          <w:rFonts w:eastAsia="Symbol" w:cs="Symbol"/>
          <w:i/>
        </w:rPr>
        <w:t>goeie</w:t>
      </w:r>
      <w:r w:rsidR="00ED30E9">
        <w:rPr>
          <w:rFonts w:eastAsia="Symbol" w:cs="Symbol"/>
          <w:i/>
        </w:rPr>
        <w:t>,</w:t>
      </w:r>
      <w:r w:rsidR="007B4260" w:rsidRPr="00AD6C66">
        <w:rPr>
          <w:rFonts w:eastAsia="Symbol" w:cs="Symbol"/>
          <w:i/>
        </w:rPr>
        <w:t xml:space="preserve"> kwaliteit</w:t>
      </w:r>
      <w:r w:rsidR="007B4260" w:rsidRPr="00AD6C66">
        <w:rPr>
          <w:rFonts w:eastAsia="Symbol" w:cs="Symbol"/>
        </w:rPr>
        <w:t xml:space="preserve"> inligting te vind.</w:t>
      </w:r>
    </w:p>
    <w:p w:rsidR="007B4260" w:rsidRPr="009251A1" w:rsidRDefault="007B4260" w:rsidP="00AD6C66">
      <w:pPr>
        <w:pStyle w:val="ListParagraph"/>
        <w:numPr>
          <w:ilvl w:val="0"/>
          <w:numId w:val="10"/>
        </w:numPr>
        <w:rPr>
          <w:lang w:val="en-ZA"/>
        </w:rPr>
      </w:pPr>
      <w:r w:rsidRPr="009251A1">
        <w:rPr>
          <w:lang w:val="en-ZA"/>
        </w:rPr>
        <w:t xml:space="preserve">Gebruik die vraelys, die Internet en ten minste </w:t>
      </w:r>
      <w:r w:rsidRPr="009251A1">
        <w:rPr>
          <w:i/>
          <w:lang w:val="en-ZA"/>
        </w:rPr>
        <w:t>een</w:t>
      </w:r>
      <w:r w:rsidRPr="009251A1">
        <w:rPr>
          <w:lang w:val="en-ZA"/>
        </w:rPr>
        <w:t xml:space="preserve"> </w:t>
      </w:r>
      <w:proofErr w:type="gramStart"/>
      <w:r w:rsidRPr="009251A1">
        <w:rPr>
          <w:lang w:val="en-ZA"/>
        </w:rPr>
        <w:t>ander</w:t>
      </w:r>
      <w:proofErr w:type="gramEnd"/>
      <w:r w:rsidRPr="009251A1">
        <w:rPr>
          <w:lang w:val="en-ZA"/>
        </w:rPr>
        <w:t xml:space="preserve"> bron om data en inligting te vind.</w:t>
      </w:r>
    </w:p>
    <w:p w:rsidR="007B4260" w:rsidRPr="009251A1" w:rsidRDefault="007B4260" w:rsidP="00AD6C66">
      <w:pPr>
        <w:pStyle w:val="ListParagraph"/>
        <w:numPr>
          <w:ilvl w:val="0"/>
          <w:numId w:val="10"/>
        </w:numPr>
        <w:rPr>
          <w:lang w:val="en-ZA"/>
        </w:rPr>
      </w:pPr>
      <w:r w:rsidRPr="009251A1">
        <w:rPr>
          <w:lang w:val="en-ZA"/>
        </w:rPr>
        <w:t xml:space="preserve">Evalueer hierdie </w:t>
      </w:r>
      <w:r w:rsidRPr="009251A1">
        <w:rPr>
          <w:i/>
          <w:lang w:val="en-ZA"/>
        </w:rPr>
        <w:t>bronne</w:t>
      </w:r>
      <w:r w:rsidRPr="009251A1">
        <w:rPr>
          <w:lang w:val="en-ZA"/>
        </w:rPr>
        <w:t xml:space="preserve">. </w:t>
      </w:r>
    </w:p>
    <w:p w:rsidR="007B4260" w:rsidRPr="00AD6C66" w:rsidRDefault="007B4260" w:rsidP="00AD6C66">
      <w:pPr>
        <w:pStyle w:val="ListParagraph"/>
        <w:numPr>
          <w:ilvl w:val="0"/>
          <w:numId w:val="36"/>
        </w:numPr>
        <w:spacing w:line="276" w:lineRule="auto"/>
        <w:rPr>
          <w:rFonts w:eastAsia="Symbol" w:cs="Symbol"/>
        </w:rPr>
      </w:pPr>
      <w:proofErr w:type="gramStart"/>
      <w:r w:rsidRPr="00AD6C66">
        <w:rPr>
          <w:rFonts w:eastAsia="Symbol" w:cs="Symbol"/>
        </w:rPr>
        <w:t>die</w:t>
      </w:r>
      <w:proofErr w:type="gramEnd"/>
      <w:r w:rsidRPr="00AD6C66">
        <w:rPr>
          <w:rFonts w:eastAsia="Symbol" w:cs="Symbol"/>
        </w:rPr>
        <w:t xml:space="preserve"> vraelys aan ten minste 15</w:t>
      </w:r>
      <w:r w:rsidR="00A938BC">
        <w:rPr>
          <w:rFonts w:eastAsia="Symbol" w:cs="Symbol"/>
        </w:rPr>
        <w:t>–</w:t>
      </w:r>
      <w:r w:rsidRPr="00AD6C66">
        <w:rPr>
          <w:rFonts w:eastAsia="Symbol" w:cs="Symbol"/>
        </w:rPr>
        <w:t>20 mense uit</w:t>
      </w:r>
      <w:r w:rsidR="002E2631">
        <w:rPr>
          <w:rFonts w:eastAsia="Symbol" w:cs="Symbol"/>
        </w:rPr>
        <w:t>deel</w:t>
      </w:r>
      <w:r w:rsidRPr="00AD6C66">
        <w:rPr>
          <w:rFonts w:eastAsia="Symbol" w:cs="Symbol"/>
        </w:rPr>
        <w:t>.</w:t>
      </w:r>
    </w:p>
    <w:p w:rsidR="007B4260" w:rsidRPr="00AD6C66" w:rsidRDefault="007B4260" w:rsidP="00224528">
      <w:pPr>
        <w:pStyle w:val="ListParagraph"/>
        <w:numPr>
          <w:ilvl w:val="0"/>
          <w:numId w:val="36"/>
        </w:numPr>
        <w:spacing w:after="0" w:line="276" w:lineRule="auto"/>
        <w:rPr>
          <w:rFonts w:eastAsia="Symbol" w:cs="Symbol"/>
        </w:rPr>
      </w:pPr>
      <w:proofErr w:type="gramStart"/>
      <w:r w:rsidRPr="00AD6C66">
        <w:rPr>
          <w:rFonts w:eastAsia="Symbol" w:cs="Symbol"/>
        </w:rPr>
        <w:t>data</w:t>
      </w:r>
      <w:proofErr w:type="gramEnd"/>
      <w:r w:rsidRPr="00AD6C66">
        <w:rPr>
          <w:rFonts w:eastAsia="Symbol" w:cs="Symbol"/>
        </w:rPr>
        <w:t xml:space="preserve"> en inligting</w:t>
      </w:r>
      <w:r w:rsidR="002E2631">
        <w:rPr>
          <w:rFonts w:eastAsia="Symbol" w:cs="Symbol"/>
        </w:rPr>
        <w:t xml:space="preserve"> versamel</w:t>
      </w:r>
      <w:r w:rsidRPr="00AD6C66">
        <w:rPr>
          <w:rFonts w:eastAsia="Symbol" w:cs="Symbol"/>
        </w:rPr>
        <w:t>.</w:t>
      </w:r>
    </w:p>
    <w:p w:rsidR="007B4260" w:rsidRPr="00110AB3" w:rsidRDefault="007B4260" w:rsidP="000129EC">
      <w:pPr>
        <w:pStyle w:val="Heading2"/>
        <w:pBdr>
          <w:bottom w:val="single" w:sz="4" w:space="1" w:color="622423"/>
        </w:pBdr>
        <w:spacing w:before="60" w:after="200" w:line="252" w:lineRule="auto"/>
        <w:jc w:val="center"/>
        <w:rPr>
          <w:rFonts w:ascii="Cambria" w:eastAsia="Cambria" w:hAnsi="Cambria" w:cs="Cambria"/>
          <w:color w:val="632423"/>
          <w:spacing w:val="15"/>
          <w:sz w:val="24"/>
          <w:szCs w:val="24"/>
        </w:rPr>
      </w:pPr>
      <w:r w:rsidRPr="00110AB3">
        <w:rPr>
          <w:rFonts w:ascii="Cambria" w:eastAsia="Cambria" w:hAnsi="Cambria" w:cs="Cambria"/>
          <w:color w:val="632423"/>
          <w:spacing w:val="15"/>
          <w:sz w:val="24"/>
          <w:szCs w:val="24"/>
        </w:rPr>
        <w:t>Fase 2</w:t>
      </w:r>
    </w:p>
    <w:p w:rsidR="007B4260" w:rsidRPr="007B4260" w:rsidRDefault="007B4260" w:rsidP="008511B1">
      <w:pPr>
        <w:spacing w:after="120" w:line="252" w:lineRule="auto"/>
        <w:rPr>
          <w:rFonts w:ascii="Cambria" w:hAnsi="Cambria"/>
          <w:sz w:val="22"/>
          <w:szCs w:val="22"/>
        </w:rPr>
      </w:pPr>
      <w:r w:rsidRPr="007B4260">
        <w:rPr>
          <w:rFonts w:ascii="Cambria" w:eastAsia="Cambria" w:hAnsi="Cambria" w:cs="Cambria"/>
          <w:sz w:val="22"/>
          <w:szCs w:val="22"/>
        </w:rPr>
        <w:t>In hierdie fase sal jy:</w:t>
      </w:r>
    </w:p>
    <w:p w:rsidR="007B4260" w:rsidRPr="008511B1" w:rsidRDefault="007B4260" w:rsidP="008511B1">
      <w:pPr>
        <w:pStyle w:val="ListParagraph"/>
        <w:numPr>
          <w:ilvl w:val="0"/>
          <w:numId w:val="36"/>
        </w:numPr>
        <w:spacing w:line="276" w:lineRule="auto"/>
        <w:rPr>
          <w:rFonts w:eastAsia="Symbol" w:cs="Symbol"/>
        </w:rPr>
      </w:pPr>
      <w:proofErr w:type="gramStart"/>
      <w:r w:rsidRPr="008511B1">
        <w:rPr>
          <w:rFonts w:eastAsia="Symbol" w:cs="Symbol"/>
        </w:rPr>
        <w:t>die</w:t>
      </w:r>
      <w:proofErr w:type="gramEnd"/>
      <w:r w:rsidRPr="008511B1">
        <w:rPr>
          <w:rFonts w:eastAsia="Symbol" w:cs="Symbol"/>
        </w:rPr>
        <w:t xml:space="preserve"> </w:t>
      </w:r>
      <w:r w:rsidRPr="008511B1">
        <w:rPr>
          <w:rFonts w:eastAsia="Symbol" w:cs="Symbol"/>
          <w:i/>
        </w:rPr>
        <w:t>data</w:t>
      </w:r>
      <w:r w:rsidRPr="008511B1">
        <w:rPr>
          <w:rFonts w:eastAsia="Symbol" w:cs="Symbol"/>
        </w:rPr>
        <w:t xml:space="preserve"> en </w:t>
      </w:r>
      <w:r w:rsidRPr="008511B1">
        <w:rPr>
          <w:rFonts w:eastAsia="Symbol" w:cs="Symbol"/>
          <w:i/>
        </w:rPr>
        <w:t>inligting</w:t>
      </w:r>
      <w:r w:rsidRPr="008511B1">
        <w:rPr>
          <w:rFonts w:eastAsia="Symbol" w:cs="Symbol"/>
        </w:rPr>
        <w:t xml:space="preserve"> wat jy van die </w:t>
      </w:r>
      <w:r w:rsidR="00A938BC">
        <w:rPr>
          <w:rFonts w:eastAsia="Symbol" w:cs="Symbol"/>
        </w:rPr>
        <w:t>I</w:t>
      </w:r>
      <w:r w:rsidRPr="008511B1">
        <w:rPr>
          <w:rFonts w:eastAsia="Symbol" w:cs="Symbol"/>
        </w:rPr>
        <w:t xml:space="preserve">nternet, vraelys en ander bron </w:t>
      </w:r>
      <w:r w:rsidR="00A938BC">
        <w:rPr>
          <w:rFonts w:eastAsia="Symbol" w:cs="Symbol"/>
        </w:rPr>
        <w:t>verkry</w:t>
      </w:r>
      <w:r w:rsidRPr="008511B1">
        <w:rPr>
          <w:rFonts w:eastAsia="Symbol" w:cs="Symbol"/>
        </w:rPr>
        <w:t xml:space="preserve"> het, evalueer, </w:t>
      </w:r>
      <w:r w:rsidR="00A252BE">
        <w:rPr>
          <w:rFonts w:eastAsia="Symbol" w:cs="Symbol"/>
        </w:rPr>
        <w:t xml:space="preserve">sif, </w:t>
      </w:r>
      <w:r w:rsidRPr="008511B1">
        <w:rPr>
          <w:rFonts w:eastAsia="Symbol" w:cs="Symbol"/>
        </w:rPr>
        <w:t xml:space="preserve">opsom en manipuleer. </w:t>
      </w:r>
    </w:p>
    <w:p w:rsidR="007B4260" w:rsidRPr="008511B1" w:rsidRDefault="007B4260" w:rsidP="008511B1">
      <w:pPr>
        <w:pStyle w:val="ListParagraph"/>
        <w:numPr>
          <w:ilvl w:val="0"/>
          <w:numId w:val="36"/>
        </w:numPr>
        <w:spacing w:line="276" w:lineRule="auto"/>
        <w:rPr>
          <w:rFonts w:eastAsia="Symbol" w:cs="Symbol"/>
        </w:rPr>
      </w:pPr>
      <w:proofErr w:type="gramStart"/>
      <w:r w:rsidRPr="008511B1">
        <w:rPr>
          <w:rFonts w:eastAsia="Symbol" w:cs="Symbol"/>
        </w:rPr>
        <w:t>die</w:t>
      </w:r>
      <w:proofErr w:type="gramEnd"/>
      <w:r w:rsidRPr="008511B1">
        <w:rPr>
          <w:rFonts w:eastAsia="Symbol" w:cs="Symbol"/>
        </w:rPr>
        <w:t xml:space="preserve"> data uit die vraelys en enige ander data met behulp van 'n sigblad</w:t>
      </w:r>
      <w:r w:rsidR="00A252BE">
        <w:rPr>
          <w:rFonts w:eastAsia="Symbol" w:cs="Symbol"/>
        </w:rPr>
        <w:t xml:space="preserve"> </w:t>
      </w:r>
      <w:r w:rsidR="00A252BE" w:rsidRPr="008511B1">
        <w:rPr>
          <w:rFonts w:eastAsia="Symbol" w:cs="Symbol"/>
        </w:rPr>
        <w:t>verwerk</w:t>
      </w:r>
      <w:r w:rsidRPr="008511B1">
        <w:rPr>
          <w:rFonts w:eastAsia="Symbol" w:cs="Symbol"/>
        </w:rPr>
        <w:t>.</w:t>
      </w:r>
    </w:p>
    <w:p w:rsidR="007B4260" w:rsidRPr="008511B1" w:rsidRDefault="007B4260" w:rsidP="008511B1">
      <w:pPr>
        <w:pStyle w:val="ListParagraph"/>
        <w:numPr>
          <w:ilvl w:val="0"/>
          <w:numId w:val="36"/>
        </w:numPr>
        <w:spacing w:line="276" w:lineRule="auto"/>
        <w:rPr>
          <w:rFonts w:eastAsia="Symbol" w:cs="Symbol"/>
        </w:rPr>
      </w:pPr>
      <w:r w:rsidRPr="008511B1">
        <w:rPr>
          <w:rFonts w:eastAsia="Symbol" w:cs="Symbol"/>
        </w:rPr>
        <w:t xml:space="preserve">'n databasis skep </w:t>
      </w:r>
      <w:r w:rsidR="00A252BE">
        <w:rPr>
          <w:rFonts w:eastAsia="Symbol" w:cs="Symbol"/>
        </w:rPr>
        <w:t>met</w:t>
      </w:r>
      <w:r w:rsidRPr="008511B1">
        <w:rPr>
          <w:rFonts w:eastAsia="Symbol" w:cs="Symbol"/>
        </w:rPr>
        <w:t xml:space="preserve"> inligting wat ingesamel is </w:t>
      </w:r>
      <w:proofErr w:type="gramStart"/>
      <w:r w:rsidRPr="008511B1">
        <w:rPr>
          <w:rFonts w:eastAsia="Symbol" w:cs="Symbol"/>
        </w:rPr>
        <w:t>om</w:t>
      </w:r>
      <w:proofErr w:type="gramEnd"/>
      <w:r w:rsidRPr="008511B1">
        <w:rPr>
          <w:rFonts w:eastAsia="Symbol" w:cs="Symbol"/>
        </w:rPr>
        <w:t xml:space="preserve"> </w:t>
      </w:r>
      <w:r w:rsidR="002E2631">
        <w:rPr>
          <w:rFonts w:eastAsia="Symbol" w:cs="Symbol"/>
        </w:rPr>
        <w:t xml:space="preserve">inligting te onttrek </w:t>
      </w:r>
      <w:r w:rsidR="000432CE">
        <w:rPr>
          <w:rFonts w:eastAsia="Symbol" w:cs="Symbol"/>
        </w:rPr>
        <w:t>om</w:t>
      </w:r>
      <w:r w:rsidR="002E2631">
        <w:rPr>
          <w:rFonts w:eastAsia="Symbol" w:cs="Symbol"/>
        </w:rPr>
        <w:t xml:space="preserve"> </w:t>
      </w:r>
      <w:r w:rsidRPr="008511B1">
        <w:rPr>
          <w:rFonts w:eastAsia="Symbol" w:cs="Symbol"/>
        </w:rPr>
        <w:t xml:space="preserve">vrae te beantwoord en </w:t>
      </w:r>
      <w:r w:rsidR="002E2631">
        <w:rPr>
          <w:rFonts w:eastAsia="Symbol" w:cs="Symbol"/>
        </w:rPr>
        <w:t xml:space="preserve">om </w:t>
      </w:r>
      <w:r w:rsidRPr="008511B1">
        <w:rPr>
          <w:rFonts w:eastAsia="Symbol" w:cs="Symbol"/>
        </w:rPr>
        <w:t xml:space="preserve">verslae </w:t>
      </w:r>
      <w:r w:rsidR="002E2631">
        <w:rPr>
          <w:rFonts w:eastAsia="Symbol" w:cs="Symbol"/>
        </w:rPr>
        <w:t>saam</w:t>
      </w:r>
      <w:r w:rsidRPr="008511B1">
        <w:rPr>
          <w:rFonts w:eastAsia="Symbol" w:cs="Symbol"/>
        </w:rPr>
        <w:t xml:space="preserve"> te stel.</w:t>
      </w:r>
    </w:p>
    <w:p w:rsidR="007B4260" w:rsidRPr="009251A1" w:rsidRDefault="007B4260" w:rsidP="008511B1">
      <w:pPr>
        <w:pStyle w:val="ListParagraph"/>
        <w:numPr>
          <w:ilvl w:val="0"/>
          <w:numId w:val="10"/>
        </w:numPr>
        <w:rPr>
          <w:lang w:val="en-ZA"/>
        </w:rPr>
      </w:pPr>
      <w:r w:rsidRPr="009251A1">
        <w:rPr>
          <w:lang w:val="en-ZA"/>
        </w:rPr>
        <w:t xml:space="preserve">Idees oor watter inligting om in </w:t>
      </w:r>
      <w:r w:rsidR="00A252BE">
        <w:rPr>
          <w:lang w:val="en-ZA"/>
        </w:rPr>
        <w:t xml:space="preserve">die </w:t>
      </w:r>
      <w:r w:rsidRPr="009251A1">
        <w:rPr>
          <w:lang w:val="en-ZA"/>
        </w:rPr>
        <w:t>databasis te gebruik:</w:t>
      </w:r>
    </w:p>
    <w:p w:rsidR="007B4260" w:rsidRPr="009251A1" w:rsidRDefault="00A252BE" w:rsidP="008511B1">
      <w:pPr>
        <w:pStyle w:val="ListParagraph"/>
        <w:numPr>
          <w:ilvl w:val="0"/>
          <w:numId w:val="14"/>
        </w:numPr>
        <w:ind w:left="2160"/>
        <w:rPr>
          <w:lang w:val="en-ZA"/>
        </w:rPr>
      </w:pPr>
      <w:r>
        <w:rPr>
          <w:lang w:val="en-ZA"/>
        </w:rPr>
        <w:t>Toegangklikheid</w:t>
      </w:r>
      <w:r w:rsidR="007B4260" w:rsidRPr="009251A1">
        <w:rPr>
          <w:lang w:val="en-ZA"/>
        </w:rPr>
        <w:br/>
      </w:r>
      <w:r>
        <w:rPr>
          <w:lang w:val="en-ZA"/>
        </w:rPr>
        <w:t xml:space="preserve">Tipe gebrek, </w:t>
      </w:r>
      <w:r w:rsidR="007B4260" w:rsidRPr="009251A1">
        <w:rPr>
          <w:lang w:val="en-ZA"/>
        </w:rPr>
        <w:t>effek daarvan</w:t>
      </w:r>
      <w:r w:rsidR="007658A5">
        <w:rPr>
          <w:lang w:val="en-ZA"/>
        </w:rPr>
        <w:t xml:space="preserve"> wat toegangklikheid beperk</w:t>
      </w:r>
      <w:r w:rsidR="007B4260" w:rsidRPr="009251A1">
        <w:rPr>
          <w:lang w:val="en-ZA"/>
        </w:rPr>
        <w:t>,</w:t>
      </w:r>
      <w:r w:rsidR="007658A5">
        <w:rPr>
          <w:lang w:val="en-ZA"/>
        </w:rPr>
        <w:t xml:space="preserve"> IKT-toestel/ komponent betrokke, statistieke,</w:t>
      </w:r>
      <w:r w:rsidR="007B4260" w:rsidRPr="009251A1">
        <w:rPr>
          <w:lang w:val="en-ZA"/>
        </w:rPr>
        <w:t xml:space="preserve"> </w:t>
      </w:r>
      <w:proofErr w:type="gramStart"/>
      <w:r w:rsidR="007B4260" w:rsidRPr="009251A1">
        <w:rPr>
          <w:lang w:val="en-ZA"/>
        </w:rPr>
        <w:t>ens</w:t>
      </w:r>
      <w:proofErr w:type="gramEnd"/>
      <w:r w:rsidR="00110AB3" w:rsidRPr="009251A1">
        <w:rPr>
          <w:lang w:val="en-ZA"/>
        </w:rPr>
        <w:t>.</w:t>
      </w:r>
    </w:p>
    <w:p w:rsidR="007B4260" w:rsidRPr="009251A1" w:rsidRDefault="007658A5" w:rsidP="008511B1">
      <w:pPr>
        <w:pStyle w:val="ListParagraph"/>
        <w:numPr>
          <w:ilvl w:val="0"/>
          <w:numId w:val="14"/>
        </w:numPr>
        <w:ind w:left="2160"/>
        <w:rPr>
          <w:lang w:val="en-ZA"/>
        </w:rPr>
      </w:pPr>
      <w:r>
        <w:rPr>
          <w:lang w:val="en-ZA"/>
        </w:rPr>
        <w:t>Beskikbare oplossings</w:t>
      </w:r>
      <w:r w:rsidR="007B4260" w:rsidRPr="009251A1">
        <w:rPr>
          <w:lang w:val="en-ZA"/>
        </w:rPr>
        <w:br/>
      </w:r>
      <w:r>
        <w:rPr>
          <w:lang w:val="en-ZA"/>
        </w:rPr>
        <w:t>Tipe disfunksie, toestel betrokke, alternatiewe toestel, prent van alternatiewe toestel, koste, moontlike sagtewareoplossing, rekenaarverstellings</w:t>
      </w:r>
      <w:r w:rsidR="007B4260" w:rsidRPr="009251A1">
        <w:rPr>
          <w:lang w:val="en-ZA"/>
        </w:rPr>
        <w:t xml:space="preserve">, </w:t>
      </w:r>
      <w:proofErr w:type="gramStart"/>
      <w:r w:rsidR="007B4260" w:rsidRPr="009251A1">
        <w:rPr>
          <w:lang w:val="en-ZA"/>
        </w:rPr>
        <w:t>ens</w:t>
      </w:r>
      <w:proofErr w:type="gramEnd"/>
      <w:r w:rsidR="007B4260" w:rsidRPr="009251A1">
        <w:rPr>
          <w:lang w:val="en-ZA"/>
        </w:rPr>
        <w:t>.</w:t>
      </w:r>
    </w:p>
    <w:p w:rsidR="007B4260" w:rsidRPr="009251A1" w:rsidRDefault="007B4260" w:rsidP="008511B1">
      <w:pPr>
        <w:pStyle w:val="ListParagraph"/>
        <w:numPr>
          <w:ilvl w:val="0"/>
          <w:numId w:val="14"/>
        </w:numPr>
        <w:ind w:left="2160"/>
        <w:rPr>
          <w:lang w:val="en-ZA"/>
        </w:rPr>
      </w:pPr>
      <w:r w:rsidRPr="009251A1">
        <w:rPr>
          <w:lang w:val="en-ZA"/>
        </w:rPr>
        <w:t xml:space="preserve">Enige </w:t>
      </w:r>
      <w:proofErr w:type="gramStart"/>
      <w:r w:rsidRPr="009251A1">
        <w:rPr>
          <w:lang w:val="en-ZA"/>
        </w:rPr>
        <w:t>ander</w:t>
      </w:r>
      <w:proofErr w:type="gramEnd"/>
      <w:r w:rsidRPr="009251A1">
        <w:rPr>
          <w:lang w:val="en-ZA"/>
        </w:rPr>
        <w:t xml:space="preserve"> relevante databasis inligting.</w:t>
      </w:r>
    </w:p>
    <w:p w:rsidR="007B4260" w:rsidRPr="008511B1" w:rsidRDefault="007B4260" w:rsidP="008511B1">
      <w:pPr>
        <w:pStyle w:val="ListParagraph"/>
        <w:numPr>
          <w:ilvl w:val="0"/>
          <w:numId w:val="36"/>
        </w:numPr>
        <w:spacing w:line="276" w:lineRule="auto"/>
        <w:rPr>
          <w:rFonts w:eastAsia="Symbol" w:cs="Symbol"/>
        </w:rPr>
      </w:pPr>
      <w:proofErr w:type="gramStart"/>
      <w:r w:rsidRPr="008511B1">
        <w:rPr>
          <w:rFonts w:eastAsia="Symbol" w:cs="Symbol"/>
        </w:rPr>
        <w:t>patrone</w:t>
      </w:r>
      <w:proofErr w:type="gramEnd"/>
      <w:r w:rsidRPr="008511B1">
        <w:rPr>
          <w:rFonts w:eastAsia="Symbol" w:cs="Symbol"/>
        </w:rPr>
        <w:t xml:space="preserve"> of tendense</w:t>
      </w:r>
      <w:r w:rsidR="002E2631">
        <w:rPr>
          <w:rFonts w:eastAsia="Symbol" w:cs="Symbol"/>
        </w:rPr>
        <w:t xml:space="preserve"> soek</w:t>
      </w:r>
      <w:r w:rsidRPr="008511B1">
        <w:rPr>
          <w:rFonts w:eastAsia="Symbol" w:cs="Symbol"/>
        </w:rPr>
        <w:t>.</w:t>
      </w:r>
    </w:p>
    <w:p w:rsidR="007B4260" w:rsidRPr="008511B1" w:rsidRDefault="007B4260" w:rsidP="00224528">
      <w:pPr>
        <w:pStyle w:val="ListParagraph"/>
        <w:numPr>
          <w:ilvl w:val="0"/>
          <w:numId w:val="36"/>
        </w:numPr>
        <w:spacing w:after="0" w:line="276" w:lineRule="auto"/>
        <w:rPr>
          <w:rFonts w:eastAsia="Symbol" w:cs="Symbol"/>
        </w:rPr>
      </w:pPr>
      <w:proofErr w:type="gramStart"/>
      <w:r w:rsidRPr="008511B1">
        <w:rPr>
          <w:rFonts w:eastAsia="Symbol" w:cs="Symbol"/>
        </w:rPr>
        <w:t>die</w:t>
      </w:r>
      <w:proofErr w:type="gramEnd"/>
      <w:r w:rsidRPr="008511B1">
        <w:rPr>
          <w:rFonts w:eastAsia="Symbol" w:cs="Symbol"/>
        </w:rPr>
        <w:t xml:space="preserve"> verslag</w:t>
      </w:r>
      <w:r w:rsidR="002E2631">
        <w:rPr>
          <w:rFonts w:eastAsia="Symbol" w:cs="Symbol"/>
        </w:rPr>
        <w:t xml:space="preserve"> beplan</w:t>
      </w:r>
      <w:r w:rsidRPr="008511B1">
        <w:rPr>
          <w:rFonts w:eastAsia="Symbol" w:cs="Symbol"/>
        </w:rPr>
        <w:t>.</w:t>
      </w:r>
    </w:p>
    <w:p w:rsidR="007B4260" w:rsidRPr="00110AB3" w:rsidRDefault="007B4260" w:rsidP="000129EC">
      <w:pPr>
        <w:pStyle w:val="Heading2"/>
        <w:pBdr>
          <w:bottom w:val="single" w:sz="4" w:space="1" w:color="622423"/>
        </w:pBdr>
        <w:spacing w:before="60" w:after="200" w:line="252" w:lineRule="auto"/>
        <w:jc w:val="center"/>
        <w:rPr>
          <w:rFonts w:ascii="Cambria" w:eastAsia="Cambria" w:hAnsi="Cambria" w:cs="Cambria"/>
          <w:color w:val="632423"/>
          <w:spacing w:val="15"/>
          <w:sz w:val="24"/>
          <w:szCs w:val="24"/>
        </w:rPr>
      </w:pPr>
      <w:r w:rsidRPr="00110AB3">
        <w:rPr>
          <w:rFonts w:ascii="Cambria" w:eastAsia="Cambria" w:hAnsi="Cambria" w:cs="Cambria"/>
          <w:color w:val="632423"/>
          <w:spacing w:val="15"/>
          <w:sz w:val="24"/>
          <w:szCs w:val="24"/>
        </w:rPr>
        <w:t>Fase 3</w:t>
      </w:r>
    </w:p>
    <w:p w:rsidR="007B4260" w:rsidRPr="008511B1" w:rsidRDefault="007B4260" w:rsidP="008511B1">
      <w:pPr>
        <w:spacing w:after="120" w:line="252" w:lineRule="auto"/>
        <w:rPr>
          <w:rFonts w:ascii="Cambria" w:eastAsia="Cambria" w:hAnsi="Cambria" w:cs="Cambria"/>
          <w:sz w:val="22"/>
          <w:szCs w:val="22"/>
        </w:rPr>
      </w:pPr>
      <w:r w:rsidRPr="007B4260">
        <w:rPr>
          <w:rFonts w:ascii="Cambria" w:eastAsia="Cambria" w:hAnsi="Cambria" w:cs="Cambria"/>
          <w:sz w:val="22"/>
          <w:szCs w:val="22"/>
        </w:rPr>
        <w:t>In hierdie fase sal jy:</w:t>
      </w:r>
    </w:p>
    <w:p w:rsidR="007B4260" w:rsidRPr="008511B1" w:rsidRDefault="00AA4099" w:rsidP="008511B1">
      <w:pPr>
        <w:pStyle w:val="ListParagraph"/>
        <w:numPr>
          <w:ilvl w:val="0"/>
          <w:numId w:val="36"/>
        </w:numPr>
        <w:spacing w:line="276" w:lineRule="auto"/>
        <w:rPr>
          <w:rFonts w:eastAsia="Symbol" w:cs="Symbol"/>
        </w:rPr>
      </w:pPr>
      <w:proofErr w:type="gramStart"/>
      <w:r>
        <w:rPr>
          <w:rFonts w:eastAsia="Symbol" w:cs="Symbol"/>
        </w:rPr>
        <w:t>al</w:t>
      </w:r>
      <w:proofErr w:type="gramEnd"/>
      <w:r>
        <w:rPr>
          <w:rFonts w:eastAsia="Symbol" w:cs="Symbol"/>
        </w:rPr>
        <w:t xml:space="preserve"> die </w:t>
      </w:r>
      <w:r w:rsidR="007B4260" w:rsidRPr="008511B1">
        <w:rPr>
          <w:rFonts w:eastAsia="Symbol" w:cs="Symbol"/>
        </w:rPr>
        <w:t>data en</w:t>
      </w:r>
      <w:r>
        <w:rPr>
          <w:rFonts w:eastAsia="Symbol" w:cs="Symbol"/>
        </w:rPr>
        <w:t xml:space="preserve"> verskillende brokkies</w:t>
      </w:r>
      <w:r w:rsidR="007B4260" w:rsidRPr="008511B1">
        <w:rPr>
          <w:rFonts w:eastAsia="Symbol" w:cs="Symbol"/>
        </w:rPr>
        <w:t xml:space="preserve"> inligting </w:t>
      </w:r>
      <w:r w:rsidR="007B4260" w:rsidRPr="00110AB3">
        <w:rPr>
          <w:rFonts w:eastAsia="Symbol" w:cs="Symbol"/>
          <w:i/>
        </w:rPr>
        <w:t>interpreteer</w:t>
      </w:r>
      <w:r w:rsidR="007B4260" w:rsidRPr="008511B1">
        <w:rPr>
          <w:rFonts w:eastAsia="Symbol" w:cs="Symbol"/>
        </w:rPr>
        <w:t xml:space="preserve">, </w:t>
      </w:r>
      <w:r w:rsidR="007B4260" w:rsidRPr="008511B1">
        <w:rPr>
          <w:rFonts w:eastAsia="Symbol" w:cs="Symbol"/>
          <w:i/>
        </w:rPr>
        <w:t>kombineer</w:t>
      </w:r>
      <w:r w:rsidR="007B4260" w:rsidRPr="008511B1">
        <w:rPr>
          <w:rFonts w:eastAsia="Symbol" w:cs="Symbol"/>
        </w:rPr>
        <w:t xml:space="preserve"> en </w:t>
      </w:r>
      <w:r w:rsidR="007B4260" w:rsidRPr="008511B1">
        <w:rPr>
          <w:rFonts w:eastAsia="Symbol" w:cs="Symbol"/>
          <w:i/>
        </w:rPr>
        <w:t>herrangskik</w:t>
      </w:r>
      <w:r w:rsidR="007B4260" w:rsidRPr="008511B1">
        <w:rPr>
          <w:rFonts w:eastAsia="Symbol" w:cs="Symbol"/>
        </w:rPr>
        <w:t xml:space="preserve"> </w:t>
      </w:r>
      <w:r>
        <w:rPr>
          <w:rFonts w:eastAsia="Symbol" w:cs="Symbol"/>
        </w:rPr>
        <w:t xml:space="preserve">(soos legkaartstukkies) </w:t>
      </w:r>
      <w:r w:rsidR="007B4260" w:rsidRPr="008511B1">
        <w:rPr>
          <w:rFonts w:eastAsia="Symbol" w:cs="Symbol"/>
        </w:rPr>
        <w:t>om aan te toon jy verstaan en om die hoofvraag te beantwoord.</w:t>
      </w:r>
    </w:p>
    <w:p w:rsidR="007B4260" w:rsidRPr="008511B1" w:rsidRDefault="007B4260" w:rsidP="008511B1">
      <w:pPr>
        <w:pStyle w:val="ListParagraph"/>
        <w:numPr>
          <w:ilvl w:val="0"/>
          <w:numId w:val="36"/>
        </w:numPr>
        <w:spacing w:line="276" w:lineRule="auto"/>
        <w:rPr>
          <w:rFonts w:eastAsia="Symbol" w:cs="Symbol"/>
        </w:rPr>
      </w:pPr>
      <w:proofErr w:type="gramStart"/>
      <w:r w:rsidRPr="008511B1">
        <w:rPr>
          <w:rFonts w:eastAsia="Symbol" w:cs="Symbol"/>
        </w:rPr>
        <w:t>die</w:t>
      </w:r>
      <w:proofErr w:type="gramEnd"/>
      <w:r w:rsidRPr="008511B1">
        <w:rPr>
          <w:rFonts w:eastAsia="Symbol" w:cs="Symbol"/>
        </w:rPr>
        <w:t xml:space="preserve"> verslag tik deur gebruik te maak van goeie woordverwerkingstegnieke.</w:t>
      </w:r>
    </w:p>
    <w:p w:rsidR="007B4260" w:rsidRPr="008511B1" w:rsidRDefault="007B4260" w:rsidP="00224528">
      <w:pPr>
        <w:pStyle w:val="ListParagraph"/>
        <w:numPr>
          <w:ilvl w:val="0"/>
          <w:numId w:val="36"/>
        </w:numPr>
        <w:spacing w:after="0" w:line="276" w:lineRule="auto"/>
        <w:rPr>
          <w:rFonts w:eastAsia="Symbol" w:cs="Symbol"/>
        </w:rPr>
      </w:pPr>
      <w:r w:rsidRPr="008511B1">
        <w:rPr>
          <w:rFonts w:eastAsia="Symbol" w:cs="Symbol"/>
        </w:rPr>
        <w:t xml:space="preserve">'n aanbieding, gebaseer op die verslag, voorberei </w:t>
      </w:r>
      <w:proofErr w:type="gramStart"/>
      <w:r w:rsidRPr="008511B1">
        <w:rPr>
          <w:rFonts w:eastAsia="Symbol" w:cs="Symbol"/>
        </w:rPr>
        <w:t>om</w:t>
      </w:r>
      <w:proofErr w:type="gramEnd"/>
      <w:r w:rsidRPr="008511B1">
        <w:rPr>
          <w:rFonts w:eastAsia="Symbol" w:cs="Symbol"/>
        </w:rPr>
        <w:t xml:space="preserve"> aan die </w:t>
      </w:r>
      <w:r w:rsidR="00AA4099">
        <w:rPr>
          <w:rFonts w:eastAsia="Symbol" w:cs="Symbol"/>
        </w:rPr>
        <w:t>organisasie</w:t>
      </w:r>
      <w:r w:rsidRPr="008511B1">
        <w:rPr>
          <w:rFonts w:eastAsia="Symbol" w:cs="Symbol"/>
        </w:rPr>
        <w:t xml:space="preserve"> aan te bied.</w:t>
      </w:r>
    </w:p>
    <w:p w:rsidR="007B4260" w:rsidRPr="00110AB3" w:rsidRDefault="00C378EE" w:rsidP="000129EC">
      <w:pPr>
        <w:pStyle w:val="Heading2"/>
        <w:pBdr>
          <w:bottom w:val="single" w:sz="4" w:space="1" w:color="622423"/>
        </w:pBdr>
        <w:spacing w:before="60" w:after="200" w:line="252" w:lineRule="auto"/>
        <w:jc w:val="center"/>
        <w:rPr>
          <w:rFonts w:ascii="Cambria" w:eastAsia="Cambria" w:hAnsi="Cambria" w:cs="Cambria"/>
          <w:color w:val="632423"/>
          <w:spacing w:val="15"/>
          <w:sz w:val="24"/>
          <w:szCs w:val="24"/>
        </w:rPr>
      </w:pPr>
      <w:r w:rsidRPr="00110AB3">
        <w:rPr>
          <w:rFonts w:ascii="Cambria" w:eastAsia="Cambria" w:hAnsi="Cambria" w:cs="Cambria"/>
          <w:color w:val="632423"/>
          <w:spacing w:val="15"/>
          <w:sz w:val="24"/>
          <w:szCs w:val="24"/>
        </w:rPr>
        <w:t>A</w:t>
      </w:r>
      <w:r w:rsidR="007B4260" w:rsidRPr="00110AB3">
        <w:rPr>
          <w:rFonts w:ascii="Cambria" w:eastAsia="Cambria" w:hAnsi="Cambria" w:cs="Cambria"/>
          <w:color w:val="632423"/>
          <w:spacing w:val="15"/>
          <w:sz w:val="24"/>
          <w:szCs w:val="24"/>
        </w:rPr>
        <w:t>lgemeen</w:t>
      </w:r>
    </w:p>
    <w:p w:rsidR="007B4260" w:rsidRPr="008511B1" w:rsidRDefault="007B4260" w:rsidP="008511B1">
      <w:pPr>
        <w:pStyle w:val="ListParagraph"/>
        <w:numPr>
          <w:ilvl w:val="0"/>
          <w:numId w:val="36"/>
        </w:numPr>
        <w:spacing w:line="276" w:lineRule="auto"/>
        <w:rPr>
          <w:rFonts w:eastAsia="Symbol" w:cs="Symbol"/>
        </w:rPr>
      </w:pPr>
      <w:r w:rsidRPr="008511B1">
        <w:rPr>
          <w:rFonts w:eastAsia="Symbol" w:cs="Symbol"/>
        </w:rPr>
        <w:t xml:space="preserve">Daar word van jou verwag om in elke fase </w:t>
      </w:r>
      <w:r w:rsidRPr="008511B1">
        <w:rPr>
          <w:rFonts w:eastAsia="Symbol" w:cs="Symbol"/>
          <w:i/>
        </w:rPr>
        <w:t>jou eie oorspronklike</w:t>
      </w:r>
      <w:r w:rsidRPr="008511B1">
        <w:rPr>
          <w:rFonts w:eastAsia="Symbol" w:cs="Symbol"/>
        </w:rPr>
        <w:t xml:space="preserve"> werk in te handig</w:t>
      </w:r>
    </w:p>
    <w:p w:rsidR="007B4260" w:rsidRPr="008511B1" w:rsidRDefault="007B4260" w:rsidP="008511B1">
      <w:pPr>
        <w:pStyle w:val="ListParagraph"/>
        <w:numPr>
          <w:ilvl w:val="0"/>
          <w:numId w:val="36"/>
        </w:numPr>
        <w:spacing w:line="276" w:lineRule="auto"/>
        <w:rPr>
          <w:rFonts w:eastAsia="Symbol" w:cs="Symbol"/>
        </w:rPr>
      </w:pPr>
      <w:r w:rsidRPr="008511B1">
        <w:rPr>
          <w:rFonts w:eastAsia="Symbol" w:cs="Symbol"/>
        </w:rPr>
        <w:t xml:space="preserve">Konsulteer met jou klasmaats en jou onderwyser </w:t>
      </w:r>
      <w:proofErr w:type="gramStart"/>
      <w:r w:rsidRPr="008511B1">
        <w:rPr>
          <w:rFonts w:eastAsia="Symbol" w:cs="Symbol"/>
        </w:rPr>
        <w:t>om</w:t>
      </w:r>
      <w:proofErr w:type="gramEnd"/>
      <w:r w:rsidRPr="008511B1">
        <w:rPr>
          <w:rFonts w:eastAsia="Symbol" w:cs="Symbol"/>
        </w:rPr>
        <w:t xml:space="preserve"> te verseker dat jou PAT </w:t>
      </w:r>
      <w:r w:rsidR="00C378EE" w:rsidRPr="008511B1">
        <w:rPr>
          <w:rFonts w:eastAsia="Symbol" w:cs="Symbol"/>
        </w:rPr>
        <w:t>van 'n hoë standaard is.</w:t>
      </w:r>
    </w:p>
    <w:p w:rsidR="00AC33A3" w:rsidRDefault="00AC33A3">
      <w:pPr>
        <w:pStyle w:val="Heading1"/>
        <w:pBdr>
          <w:bottom w:val="single" w:sz="24" w:space="1" w:color="943634"/>
        </w:pBdr>
        <w:spacing w:before="0" w:after="200"/>
        <w:jc w:val="center"/>
        <w:rPr>
          <w:rFonts w:ascii="Cambria" w:eastAsia="Cambria" w:hAnsi="Cambria" w:cs="Cambria"/>
          <w:color w:val="632423"/>
          <w:spacing w:val="20"/>
          <w:sz w:val="22"/>
          <w:szCs w:val="22"/>
        </w:rPr>
        <w:sectPr w:rsidR="00AC33A3" w:rsidSect="000129EC">
          <w:pgSz w:w="11907" w:h="16840" w:code="9"/>
          <w:pgMar w:top="1247" w:right="1304" w:bottom="1247" w:left="1304" w:header="720" w:footer="720" w:gutter="0"/>
          <w:cols w:space="720"/>
        </w:sectPr>
      </w:pPr>
    </w:p>
    <w:p w:rsidR="007B4260" w:rsidRPr="00CB387E" w:rsidRDefault="007B4260" w:rsidP="00EC4112">
      <w:pPr>
        <w:pStyle w:val="Heading1"/>
        <w:keepNext w:val="0"/>
        <w:pBdr>
          <w:bottom w:val="thinThickSmallGap" w:sz="12" w:space="1" w:color="943634"/>
        </w:pBdr>
        <w:spacing w:before="0" w:after="200"/>
        <w:jc w:val="center"/>
        <w:rPr>
          <w:rFonts w:ascii="Cambria" w:eastAsia="Cambria" w:hAnsi="Cambria" w:cs="Cambria"/>
          <w:color w:val="632423"/>
          <w:spacing w:val="20"/>
          <w:sz w:val="28"/>
          <w:szCs w:val="28"/>
        </w:rPr>
      </w:pPr>
      <w:r w:rsidRPr="00CB387E">
        <w:rPr>
          <w:rFonts w:ascii="Cambria" w:eastAsia="Cambria" w:hAnsi="Cambria" w:cs="Cambria"/>
          <w:color w:val="632423"/>
          <w:spacing w:val="20"/>
          <w:sz w:val="28"/>
          <w:szCs w:val="28"/>
        </w:rPr>
        <w:lastRenderedPageBreak/>
        <w:t>Instruksies vir Fase 1</w:t>
      </w:r>
    </w:p>
    <w:p w:rsidR="007B4260" w:rsidRPr="007B4260" w:rsidRDefault="007B4260">
      <w:pPr>
        <w:spacing w:after="200" w:line="252" w:lineRule="auto"/>
        <w:rPr>
          <w:rFonts w:ascii="Cambria" w:hAnsi="Cambria"/>
          <w:sz w:val="22"/>
          <w:szCs w:val="22"/>
        </w:rPr>
      </w:pPr>
      <w:r w:rsidRPr="007B4260">
        <w:rPr>
          <w:rFonts w:ascii="Cambria" w:eastAsia="Cambria" w:hAnsi="Cambria" w:cs="Cambria"/>
          <w:sz w:val="22"/>
          <w:szCs w:val="22"/>
        </w:rPr>
        <w:t xml:space="preserve">Hierdie fase van die PAT bestaan uit die volgende </w:t>
      </w:r>
      <w:r w:rsidR="00595DAF">
        <w:rPr>
          <w:rFonts w:ascii="Cambria" w:eastAsia="Cambria" w:hAnsi="Cambria" w:cs="Cambria"/>
          <w:sz w:val="22"/>
          <w:szCs w:val="22"/>
          <w:lang w:val="en-ZA"/>
        </w:rPr>
        <w:t>take</w:t>
      </w:r>
      <w:r w:rsidRPr="007B4260">
        <w:rPr>
          <w:rFonts w:ascii="Cambria" w:eastAsia="Cambria" w:hAnsi="Cambria" w:cs="Cambria"/>
          <w:sz w:val="22"/>
          <w:szCs w:val="22"/>
        </w:rPr>
        <w:t>:</w:t>
      </w:r>
    </w:p>
    <w:p w:rsidR="007B4260" w:rsidRPr="00EC4112" w:rsidRDefault="007B4260" w:rsidP="00EC4112">
      <w:pPr>
        <w:pStyle w:val="ListParagraph"/>
        <w:numPr>
          <w:ilvl w:val="0"/>
          <w:numId w:val="36"/>
        </w:numPr>
        <w:spacing w:line="276" w:lineRule="auto"/>
        <w:rPr>
          <w:rFonts w:eastAsia="Symbol" w:cs="Symbol"/>
        </w:rPr>
      </w:pPr>
      <w:r w:rsidRPr="00EC4112">
        <w:rPr>
          <w:rFonts w:eastAsia="Symbol" w:cs="Symbol"/>
        </w:rPr>
        <w:t xml:space="preserve">Bepaal wat </w:t>
      </w:r>
      <w:r w:rsidR="00AA4099">
        <w:rPr>
          <w:rFonts w:eastAsia="Symbol" w:cs="Symbol"/>
        </w:rPr>
        <w:t xml:space="preserve">die probleem is en wat </w:t>
      </w:r>
      <w:r w:rsidRPr="00EC4112">
        <w:rPr>
          <w:rFonts w:eastAsia="Symbol" w:cs="Symbol"/>
        </w:rPr>
        <w:t>gedoen moet word</w:t>
      </w:r>
      <w:r w:rsidR="00110AB3">
        <w:rPr>
          <w:rFonts w:eastAsia="Symbol" w:cs="Symbol"/>
        </w:rPr>
        <w:t>—</w:t>
      </w:r>
      <w:r w:rsidRPr="00EC4112">
        <w:rPr>
          <w:rFonts w:eastAsia="Symbol" w:cs="Symbol"/>
        </w:rPr>
        <w:t>kry 100% duidelikheid.</w:t>
      </w:r>
    </w:p>
    <w:p w:rsidR="007B4260" w:rsidRPr="00EC4112" w:rsidRDefault="007B4260" w:rsidP="00EC4112">
      <w:pPr>
        <w:pStyle w:val="ListParagraph"/>
        <w:numPr>
          <w:ilvl w:val="0"/>
          <w:numId w:val="36"/>
        </w:numPr>
        <w:spacing w:line="276" w:lineRule="auto"/>
        <w:rPr>
          <w:rFonts w:eastAsia="Symbol" w:cs="Symbol"/>
        </w:rPr>
      </w:pPr>
      <w:r w:rsidRPr="00EC4112">
        <w:rPr>
          <w:rFonts w:eastAsia="Symbol" w:cs="Symbol"/>
        </w:rPr>
        <w:t xml:space="preserve">Stel 'n </w:t>
      </w:r>
      <w:proofErr w:type="gramStart"/>
      <w:r w:rsidRPr="00EC4112">
        <w:rPr>
          <w:rFonts w:eastAsia="Symbol" w:cs="Symbol"/>
        </w:rPr>
        <w:t>lys</w:t>
      </w:r>
      <w:proofErr w:type="gramEnd"/>
      <w:r w:rsidRPr="00EC4112">
        <w:rPr>
          <w:rFonts w:eastAsia="Symbol" w:cs="Symbol"/>
        </w:rPr>
        <w:t xml:space="preserve"> </w:t>
      </w:r>
      <w:r w:rsidRPr="00EC4112">
        <w:rPr>
          <w:rFonts w:eastAsia="Symbol" w:cs="Symbol"/>
          <w:i/>
        </w:rPr>
        <w:t>goeie</w:t>
      </w:r>
      <w:r w:rsidR="00AA4099">
        <w:rPr>
          <w:rFonts w:eastAsia="Symbol" w:cs="Symbol"/>
          <w:i/>
        </w:rPr>
        <w:t>,</w:t>
      </w:r>
      <w:r w:rsidRPr="00EC4112">
        <w:rPr>
          <w:rFonts w:eastAsia="Symbol" w:cs="Symbol"/>
          <w:i/>
        </w:rPr>
        <w:t xml:space="preserve"> gehalte</w:t>
      </w:r>
      <w:r w:rsidRPr="00EC4112">
        <w:rPr>
          <w:rFonts w:eastAsia="Symbol" w:cs="Symbol"/>
        </w:rPr>
        <w:t xml:space="preserve"> vrae saam om die inligting wat vir die die projek nodig is, te identifiseer.</w:t>
      </w:r>
    </w:p>
    <w:p w:rsidR="007B4260" w:rsidRPr="00EC4112" w:rsidRDefault="007B4260" w:rsidP="00EC4112">
      <w:pPr>
        <w:pStyle w:val="ListParagraph"/>
        <w:numPr>
          <w:ilvl w:val="0"/>
          <w:numId w:val="36"/>
        </w:numPr>
        <w:spacing w:line="276" w:lineRule="auto"/>
        <w:rPr>
          <w:rFonts w:eastAsia="Symbol" w:cs="Symbol"/>
        </w:rPr>
      </w:pPr>
      <w:r w:rsidRPr="00EC4112">
        <w:rPr>
          <w:rFonts w:eastAsia="Symbol" w:cs="Symbol"/>
        </w:rPr>
        <w:t>Voltooi die vraelys.</w:t>
      </w:r>
    </w:p>
    <w:p w:rsidR="007B4260" w:rsidRPr="00EC4112" w:rsidRDefault="007B4260" w:rsidP="00EC4112">
      <w:pPr>
        <w:pStyle w:val="ListParagraph"/>
        <w:numPr>
          <w:ilvl w:val="0"/>
          <w:numId w:val="36"/>
        </w:numPr>
        <w:spacing w:line="276" w:lineRule="auto"/>
        <w:rPr>
          <w:rFonts w:eastAsia="Symbol" w:cs="Symbol"/>
        </w:rPr>
      </w:pPr>
      <w:r w:rsidRPr="00EC4112">
        <w:rPr>
          <w:rFonts w:eastAsia="Symbol" w:cs="Symbol"/>
        </w:rPr>
        <w:t xml:space="preserve">Identifiseer bronne waar die inligting gevind </w:t>
      </w:r>
      <w:proofErr w:type="gramStart"/>
      <w:r w:rsidRPr="00EC4112">
        <w:rPr>
          <w:rFonts w:eastAsia="Symbol" w:cs="Symbol"/>
        </w:rPr>
        <w:t>kan</w:t>
      </w:r>
      <w:proofErr w:type="gramEnd"/>
      <w:r w:rsidRPr="00EC4112">
        <w:rPr>
          <w:rFonts w:eastAsia="Symbol" w:cs="Symbol"/>
        </w:rPr>
        <w:t xml:space="preserve"> word en versamel die data en inligting.</w:t>
      </w:r>
    </w:p>
    <w:p w:rsidR="007B4260" w:rsidRPr="00EC4112" w:rsidRDefault="007B4260" w:rsidP="000129EC">
      <w:pPr>
        <w:pStyle w:val="ListParagraph"/>
        <w:numPr>
          <w:ilvl w:val="0"/>
          <w:numId w:val="36"/>
        </w:numPr>
        <w:spacing w:after="120" w:line="276" w:lineRule="auto"/>
        <w:ind w:left="714" w:hanging="357"/>
        <w:rPr>
          <w:rFonts w:eastAsia="Symbol" w:cs="Symbol"/>
        </w:rPr>
      </w:pPr>
      <w:r w:rsidRPr="00EC4112">
        <w:rPr>
          <w:rFonts w:eastAsia="Symbol" w:cs="Symbol"/>
        </w:rPr>
        <w:t xml:space="preserve">Evalueer die </w:t>
      </w:r>
      <w:r w:rsidRPr="00EC4112">
        <w:rPr>
          <w:rFonts w:eastAsia="Symbol" w:cs="Symbol"/>
          <w:i/>
        </w:rPr>
        <w:t>webtuistes</w:t>
      </w:r>
      <w:r w:rsidRPr="00EC4112">
        <w:rPr>
          <w:rFonts w:eastAsia="Symbol" w:cs="Symbol"/>
        </w:rPr>
        <w:t xml:space="preserve"> </w:t>
      </w:r>
      <w:r w:rsidR="0070553A">
        <w:rPr>
          <w:rFonts w:eastAsia="Symbol" w:cs="Symbol"/>
        </w:rPr>
        <w:t xml:space="preserve">en ander </w:t>
      </w:r>
      <w:proofErr w:type="gramStart"/>
      <w:r w:rsidR="0070553A">
        <w:rPr>
          <w:rFonts w:eastAsia="Symbol" w:cs="Symbol"/>
        </w:rPr>
        <w:t>bron(</w:t>
      </w:r>
      <w:proofErr w:type="gramEnd"/>
      <w:r w:rsidR="0070553A">
        <w:rPr>
          <w:rFonts w:eastAsia="Symbol" w:cs="Symbol"/>
        </w:rPr>
        <w:t xml:space="preserve">ne) </w:t>
      </w:r>
      <w:r w:rsidRPr="00EC4112">
        <w:rPr>
          <w:rFonts w:eastAsia="Symbol" w:cs="Symbol"/>
        </w:rPr>
        <w:t>wat jy beoog om te gebruik.</w:t>
      </w:r>
    </w:p>
    <w:p w:rsidR="007B4260" w:rsidRPr="009251A1" w:rsidRDefault="007B4260" w:rsidP="009251A1">
      <w:pPr>
        <w:pStyle w:val="Heading3"/>
        <w:keepNext w:val="0"/>
        <w:pBdr>
          <w:top w:val="dotted" w:sz="4" w:space="1" w:color="622423"/>
          <w:bottom w:val="dotted" w:sz="4" w:space="1" w:color="622423"/>
        </w:pBdr>
        <w:spacing w:before="300" w:after="200" w:line="252" w:lineRule="auto"/>
        <w:jc w:val="center"/>
        <w:rPr>
          <w:rFonts w:ascii="Cambria" w:hAnsi="Cambria" w:cs="Times New Roman"/>
          <w:bCs w:val="0"/>
          <w:color w:val="622423"/>
          <w:sz w:val="24"/>
          <w:szCs w:val="24"/>
          <w:lang w:val="en-ZA" w:eastAsia="en-US" w:bidi="en-US"/>
        </w:rPr>
      </w:pPr>
      <w:r w:rsidRPr="009251A1">
        <w:rPr>
          <w:rFonts w:ascii="Cambria" w:hAnsi="Cambria" w:cs="Times New Roman"/>
          <w:bCs w:val="0"/>
          <w:color w:val="622423"/>
          <w:sz w:val="24"/>
          <w:szCs w:val="24"/>
          <w:lang w:val="en-ZA" w:eastAsia="en-US" w:bidi="en-US"/>
        </w:rPr>
        <w:t>Beskryf die taak</w:t>
      </w:r>
    </w:p>
    <w:p w:rsidR="007B4260" w:rsidRPr="007B4260" w:rsidRDefault="007B4260" w:rsidP="00A3247E">
      <w:pPr>
        <w:tabs>
          <w:tab w:val="left" w:pos="567"/>
        </w:tabs>
        <w:spacing w:after="200" w:line="252" w:lineRule="auto"/>
        <w:ind w:left="567" w:hanging="567"/>
        <w:rPr>
          <w:rFonts w:ascii="Cambria" w:hAnsi="Cambria"/>
          <w:sz w:val="22"/>
          <w:szCs w:val="22"/>
        </w:rPr>
      </w:pPr>
      <w:r w:rsidRPr="007B4260">
        <w:rPr>
          <w:rFonts w:ascii="Cambria" w:eastAsia="Cambria" w:hAnsi="Cambria" w:cs="Cambria"/>
          <w:sz w:val="22"/>
          <w:szCs w:val="22"/>
        </w:rPr>
        <w:t>1.</w:t>
      </w:r>
      <w:r w:rsidR="00A3247E">
        <w:rPr>
          <w:rFonts w:ascii="Cambria" w:hAnsi="Cambria"/>
          <w:sz w:val="22"/>
          <w:szCs w:val="22"/>
          <w:lang w:val="en-US"/>
        </w:rPr>
        <w:tab/>
      </w:r>
      <w:r w:rsidRPr="007B4260">
        <w:rPr>
          <w:rFonts w:ascii="Cambria" w:eastAsia="Cambria" w:hAnsi="Cambria" w:cs="Cambria"/>
          <w:sz w:val="22"/>
          <w:szCs w:val="22"/>
        </w:rPr>
        <w:t>Skep 'n gepaste lêerstruktuur soos die een hieronder om jou werk in te stoor.</w:t>
      </w:r>
      <w:r w:rsidRPr="007B4260">
        <w:rPr>
          <w:rFonts w:ascii="Cambria" w:hAnsi="Cambria"/>
          <w:sz w:val="22"/>
          <w:szCs w:val="22"/>
        </w:rPr>
        <w:t xml:space="preserve"> </w:t>
      </w:r>
      <w:r w:rsidRPr="007B4260">
        <w:rPr>
          <w:rFonts w:ascii="Cambria" w:eastAsia="Cambria" w:hAnsi="Cambria" w:cs="Cambria"/>
          <w:sz w:val="22"/>
          <w:szCs w:val="22"/>
        </w:rPr>
        <w:t>Dit is jou verantwoordelikheid om te verseker dat jy 'n rugsteunkopie van al jou werk maak.</w:t>
      </w:r>
    </w:p>
    <w:p w:rsidR="007B4260" w:rsidRPr="007B4260" w:rsidRDefault="00D75EDD" w:rsidP="00A3247E">
      <w:pPr>
        <w:tabs>
          <w:tab w:val="left" w:pos="567"/>
        </w:tabs>
        <w:spacing w:after="200" w:line="252" w:lineRule="auto"/>
        <w:ind w:left="567" w:hanging="567"/>
        <w:rPr>
          <w:rFonts w:ascii="Cambria" w:hAnsi="Cambria"/>
          <w:sz w:val="22"/>
          <w:szCs w:val="22"/>
        </w:rPr>
      </w:pPr>
      <w:r>
        <w:rPr>
          <w:rFonts w:ascii="Cambria" w:hAnsi="Cambria"/>
          <w:noProof/>
          <w:sz w:val="22"/>
          <w:szCs w:val="22"/>
          <w:lang w:val="en-ZA" w:eastAsia="en-ZA"/>
        </w:rPr>
        <w:drawing>
          <wp:inline distT="0" distB="0" distL="0" distR="0">
            <wp:extent cx="3550285" cy="2207895"/>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srcRect/>
                    <a:stretch>
                      <a:fillRect/>
                    </a:stretch>
                  </pic:blipFill>
                  <pic:spPr bwMode="auto">
                    <a:xfrm>
                      <a:off x="0" y="0"/>
                      <a:ext cx="3550285" cy="2207895"/>
                    </a:xfrm>
                    <a:prstGeom prst="rect">
                      <a:avLst/>
                    </a:prstGeom>
                    <a:noFill/>
                    <a:ln w="9525">
                      <a:noFill/>
                      <a:miter lim="800000"/>
                      <a:headEnd/>
                      <a:tailEnd/>
                    </a:ln>
                  </pic:spPr>
                </pic:pic>
              </a:graphicData>
            </a:graphic>
          </wp:inline>
        </w:drawing>
      </w:r>
    </w:p>
    <w:p w:rsidR="007B4260" w:rsidRPr="007B4260" w:rsidRDefault="007B4260" w:rsidP="00A3247E">
      <w:pPr>
        <w:tabs>
          <w:tab w:val="left" w:pos="567"/>
        </w:tabs>
        <w:spacing w:after="200" w:line="252" w:lineRule="auto"/>
        <w:ind w:left="567" w:hanging="567"/>
        <w:rPr>
          <w:rFonts w:ascii="Cambria" w:hAnsi="Cambria"/>
          <w:sz w:val="22"/>
          <w:szCs w:val="22"/>
        </w:rPr>
      </w:pPr>
      <w:r w:rsidRPr="007B4260">
        <w:rPr>
          <w:rFonts w:ascii="Cambria" w:eastAsia="Cambria" w:hAnsi="Cambria" w:cs="Cambria"/>
          <w:sz w:val="22"/>
          <w:szCs w:val="22"/>
        </w:rPr>
        <w:t>2.</w:t>
      </w:r>
      <w:r w:rsidR="00A3247E">
        <w:rPr>
          <w:rFonts w:ascii="Cambria" w:hAnsi="Cambria"/>
          <w:sz w:val="22"/>
          <w:szCs w:val="22"/>
          <w:lang w:val="en-US"/>
        </w:rPr>
        <w:tab/>
      </w:r>
      <w:r w:rsidRPr="007B4260">
        <w:rPr>
          <w:rFonts w:ascii="Cambria" w:eastAsia="Cambria" w:hAnsi="Cambria" w:cs="Cambria"/>
          <w:sz w:val="22"/>
          <w:szCs w:val="22"/>
        </w:rPr>
        <w:t>Skep 'n woordverwerkingsdokument vir fase 1</w:t>
      </w:r>
      <w:r w:rsidRPr="007B4260">
        <w:rPr>
          <w:rFonts w:ascii="Cambria" w:hAnsi="Cambria"/>
          <w:sz w:val="22"/>
          <w:szCs w:val="22"/>
        </w:rPr>
        <w:t xml:space="preserve"> </w:t>
      </w:r>
      <w:r w:rsidRPr="007B4260">
        <w:rPr>
          <w:rFonts w:ascii="Cambria" w:eastAsia="Cambria" w:hAnsi="Cambria" w:cs="Cambria"/>
          <w:sz w:val="22"/>
          <w:szCs w:val="22"/>
        </w:rPr>
        <w:t>waarin jy al die werk wat in hierdie fase gedoen word, aanteken.Gee die dokument 'n sinvolle lêernaam</w:t>
      </w:r>
      <w:r w:rsidRPr="007B4260">
        <w:rPr>
          <w:rFonts w:ascii="Cambria" w:hAnsi="Cambria"/>
          <w:sz w:val="22"/>
          <w:szCs w:val="22"/>
        </w:rPr>
        <w:t xml:space="preserve"> </w:t>
      </w:r>
      <w:r w:rsidRPr="007B4260">
        <w:rPr>
          <w:rFonts w:ascii="Cambria" w:eastAsia="Cambria" w:hAnsi="Cambria" w:cs="Cambria"/>
          <w:sz w:val="22"/>
          <w:szCs w:val="22"/>
        </w:rPr>
        <w:t>soos</w:t>
      </w:r>
      <w:r w:rsidRPr="007B4260">
        <w:rPr>
          <w:rFonts w:ascii="Cambria" w:hAnsi="Cambria"/>
          <w:sz w:val="22"/>
          <w:szCs w:val="22"/>
        </w:rPr>
        <w:t xml:space="preserve"> </w:t>
      </w:r>
      <w:r w:rsidRPr="007B4260">
        <w:rPr>
          <w:rFonts w:ascii="Cambria" w:eastAsia="Cambria" w:hAnsi="Cambria" w:cs="Cambria"/>
          <w:i/>
          <w:sz w:val="22"/>
          <w:szCs w:val="22"/>
        </w:rPr>
        <w:t>Fase1</w:t>
      </w:r>
      <w:r w:rsidR="0070553A">
        <w:rPr>
          <w:rFonts w:ascii="Cambria" w:eastAsia="Cambria" w:hAnsi="Cambria" w:cs="Cambria"/>
          <w:i/>
          <w:sz w:val="22"/>
          <w:szCs w:val="22"/>
          <w:lang w:val="en-ZA"/>
        </w:rPr>
        <w:t>_</w:t>
      </w:r>
      <w:r w:rsidRPr="007B4260">
        <w:rPr>
          <w:rFonts w:ascii="Cambria" w:eastAsia="Cambria" w:hAnsi="Cambria" w:cs="Cambria"/>
          <w:i/>
          <w:sz w:val="22"/>
          <w:szCs w:val="22"/>
        </w:rPr>
        <w:t>Werksdokument.</w:t>
      </w:r>
      <w:r w:rsidR="0070553A">
        <w:rPr>
          <w:rFonts w:ascii="Cambria" w:eastAsia="Cambria" w:hAnsi="Cambria" w:cs="Cambria"/>
          <w:i/>
          <w:sz w:val="22"/>
          <w:szCs w:val="22"/>
          <w:lang w:val="en-ZA"/>
        </w:rPr>
        <w:t xml:space="preserve"> </w:t>
      </w:r>
      <w:r w:rsidRPr="007B4260">
        <w:rPr>
          <w:rFonts w:ascii="Cambria" w:eastAsia="Cambria" w:hAnsi="Cambria" w:cs="Cambria"/>
          <w:sz w:val="22"/>
          <w:szCs w:val="22"/>
        </w:rPr>
        <w:t>Stoor dit</w:t>
      </w:r>
      <w:r w:rsidRPr="007B4260">
        <w:rPr>
          <w:rFonts w:ascii="Cambria" w:hAnsi="Cambria"/>
          <w:sz w:val="22"/>
          <w:szCs w:val="22"/>
        </w:rPr>
        <w:t xml:space="preserve"> </w:t>
      </w:r>
      <w:r w:rsidRPr="007B4260">
        <w:rPr>
          <w:rFonts w:ascii="Cambria" w:eastAsia="Cambria" w:hAnsi="Cambria" w:cs="Cambria"/>
          <w:sz w:val="22"/>
          <w:szCs w:val="22"/>
        </w:rPr>
        <w:t xml:space="preserve">in die Fase 1 </w:t>
      </w:r>
      <w:r w:rsidR="0070553A">
        <w:rPr>
          <w:rFonts w:ascii="Cambria" w:eastAsia="Cambria" w:hAnsi="Cambria" w:cs="Cambria"/>
          <w:sz w:val="22"/>
          <w:szCs w:val="22"/>
          <w:lang w:val="en-ZA"/>
        </w:rPr>
        <w:t>lêer</w:t>
      </w:r>
      <w:r w:rsidRPr="007B4260">
        <w:rPr>
          <w:rFonts w:ascii="Cambria" w:eastAsia="Cambria" w:hAnsi="Cambria" w:cs="Cambria"/>
          <w:sz w:val="22"/>
          <w:szCs w:val="22"/>
        </w:rPr>
        <w:t>gids.</w:t>
      </w:r>
    </w:p>
    <w:p w:rsidR="007B4260" w:rsidRPr="007B4260" w:rsidRDefault="007B4260" w:rsidP="00A3247E">
      <w:pPr>
        <w:tabs>
          <w:tab w:val="left" w:pos="567"/>
        </w:tabs>
        <w:spacing w:after="200" w:line="252" w:lineRule="auto"/>
        <w:ind w:left="567" w:hanging="567"/>
        <w:rPr>
          <w:rFonts w:ascii="Cambria" w:hAnsi="Cambria"/>
          <w:sz w:val="22"/>
          <w:szCs w:val="22"/>
        </w:rPr>
      </w:pPr>
      <w:r w:rsidRPr="007B4260">
        <w:rPr>
          <w:rFonts w:ascii="Cambria" w:eastAsia="Cambria" w:hAnsi="Cambria" w:cs="Cambria"/>
          <w:sz w:val="22"/>
          <w:szCs w:val="22"/>
        </w:rPr>
        <w:t>3.</w:t>
      </w:r>
      <w:r w:rsidRPr="007B4260">
        <w:rPr>
          <w:rFonts w:ascii="Cambria" w:hAnsi="Cambria"/>
          <w:sz w:val="22"/>
          <w:szCs w:val="22"/>
        </w:rPr>
        <w:t xml:space="preserve"> </w:t>
      </w:r>
      <w:r w:rsidR="00A3247E">
        <w:rPr>
          <w:rFonts w:ascii="Cambria" w:eastAsia="&amp;#39" w:hAnsi="Cambria" w:cs="&amp;#39"/>
          <w:sz w:val="22"/>
          <w:szCs w:val="22"/>
          <w:lang w:val="en-US"/>
        </w:rPr>
        <w:tab/>
      </w:r>
      <w:r w:rsidRPr="007B4260">
        <w:rPr>
          <w:rFonts w:ascii="Cambria" w:eastAsia="Cambria" w:hAnsi="Cambria" w:cs="Cambria"/>
          <w:sz w:val="22"/>
          <w:szCs w:val="22"/>
        </w:rPr>
        <w:t xml:space="preserve">Om seker te </w:t>
      </w:r>
      <w:r w:rsidR="00C378EE" w:rsidRPr="007B4260">
        <w:rPr>
          <w:rFonts w:ascii="Cambria" w:eastAsia="Cambria" w:hAnsi="Cambria" w:cs="Cambria"/>
          <w:sz w:val="22"/>
          <w:szCs w:val="22"/>
        </w:rPr>
        <w:t xml:space="preserve">wees jy verstaan </w:t>
      </w:r>
      <w:r w:rsidRPr="007B4260">
        <w:rPr>
          <w:rFonts w:ascii="Cambria" w:eastAsia="Cambria" w:hAnsi="Cambria" w:cs="Cambria"/>
          <w:sz w:val="22"/>
          <w:szCs w:val="22"/>
        </w:rPr>
        <w:t>waarom jy hierdie ondersoek doen, moet jy in staat wees om in jou eie woorde</w:t>
      </w:r>
      <w:r w:rsidR="0004280F">
        <w:rPr>
          <w:rFonts w:ascii="Cambria" w:eastAsia="Cambria" w:hAnsi="Cambria" w:cs="Cambria"/>
          <w:sz w:val="22"/>
          <w:szCs w:val="22"/>
          <w:lang w:val="en-ZA"/>
        </w:rPr>
        <w:t>, kort en bondig</w:t>
      </w:r>
      <w:r w:rsidR="00CF7910">
        <w:rPr>
          <w:rFonts w:ascii="Cambria" w:eastAsia="Cambria" w:hAnsi="Cambria" w:cs="Cambria"/>
          <w:sz w:val="22"/>
          <w:szCs w:val="22"/>
          <w:lang w:val="en-ZA"/>
        </w:rPr>
        <w:t>,</w:t>
      </w:r>
      <w:r w:rsidRPr="007B4260">
        <w:rPr>
          <w:rFonts w:ascii="Cambria" w:eastAsia="Cambria" w:hAnsi="Cambria" w:cs="Cambria"/>
          <w:sz w:val="22"/>
          <w:szCs w:val="22"/>
        </w:rPr>
        <w:t xml:space="preserve"> te beskryf wat </w:t>
      </w:r>
      <w:r w:rsidR="0070553A">
        <w:rPr>
          <w:rFonts w:ascii="Cambria" w:eastAsia="Cambria" w:hAnsi="Cambria" w:cs="Cambria"/>
          <w:sz w:val="22"/>
          <w:szCs w:val="22"/>
          <w:lang w:val="en-ZA"/>
        </w:rPr>
        <w:t xml:space="preserve">die probleem is en wat </w:t>
      </w:r>
      <w:r w:rsidRPr="007B4260">
        <w:rPr>
          <w:rFonts w:ascii="Cambria" w:eastAsia="Cambria" w:hAnsi="Cambria" w:cs="Cambria"/>
          <w:sz w:val="22"/>
          <w:szCs w:val="22"/>
        </w:rPr>
        <w:t>van jou verwag word. Dit is die taak</w:t>
      </w:r>
      <w:r w:rsidR="0070553A">
        <w:rPr>
          <w:rFonts w:ascii="Cambria" w:eastAsia="Cambria" w:hAnsi="Cambria" w:cs="Cambria"/>
          <w:sz w:val="22"/>
          <w:szCs w:val="22"/>
          <w:lang w:val="en-ZA"/>
        </w:rPr>
        <w:t>-</w:t>
      </w:r>
      <w:r w:rsidRPr="007B4260">
        <w:rPr>
          <w:rFonts w:ascii="Cambria" w:eastAsia="Cambria" w:hAnsi="Cambria" w:cs="Cambria"/>
          <w:sz w:val="22"/>
          <w:szCs w:val="22"/>
        </w:rPr>
        <w:t>beskrywing. Gebruik die volgende vrae om jou taakbeskrywing te help skryf:</w:t>
      </w:r>
    </w:p>
    <w:p w:rsidR="007B4260" w:rsidRDefault="007B4260" w:rsidP="00EC4112">
      <w:pPr>
        <w:pStyle w:val="ListParagraph"/>
        <w:numPr>
          <w:ilvl w:val="0"/>
          <w:numId w:val="19"/>
        </w:numPr>
        <w:ind w:left="1074"/>
        <w:rPr>
          <w:lang w:val="en-ZA"/>
        </w:rPr>
      </w:pPr>
      <w:r w:rsidRPr="009251A1">
        <w:rPr>
          <w:b/>
          <w:lang w:val="en-ZA"/>
        </w:rPr>
        <w:t>Hoekom</w:t>
      </w:r>
      <w:r w:rsidRPr="009251A1">
        <w:rPr>
          <w:lang w:val="en-ZA"/>
        </w:rPr>
        <w:t xml:space="preserve"> doen jy die ondersoek?</w:t>
      </w:r>
    </w:p>
    <w:p w:rsidR="00095288" w:rsidRPr="00095288" w:rsidRDefault="00095288" w:rsidP="00EC4112">
      <w:pPr>
        <w:pStyle w:val="ListParagraph"/>
        <w:numPr>
          <w:ilvl w:val="0"/>
          <w:numId w:val="19"/>
        </w:numPr>
        <w:ind w:left="1074"/>
        <w:rPr>
          <w:lang w:val="en-ZA"/>
        </w:rPr>
      </w:pPr>
      <w:r>
        <w:rPr>
          <w:b/>
          <w:lang w:val="en-ZA"/>
        </w:rPr>
        <w:t xml:space="preserve">Wat </w:t>
      </w:r>
      <w:r w:rsidRPr="00095288">
        <w:rPr>
          <w:lang w:val="en-ZA"/>
        </w:rPr>
        <w:t>is die kern van die probleem?</w:t>
      </w:r>
    </w:p>
    <w:p w:rsidR="007B4260" w:rsidRPr="009251A1" w:rsidRDefault="007B4260" w:rsidP="00EC4112">
      <w:pPr>
        <w:pStyle w:val="ListParagraph"/>
        <w:numPr>
          <w:ilvl w:val="0"/>
          <w:numId w:val="19"/>
        </w:numPr>
        <w:ind w:left="1074"/>
        <w:rPr>
          <w:lang w:val="en-ZA"/>
        </w:rPr>
      </w:pPr>
      <w:r w:rsidRPr="009251A1">
        <w:rPr>
          <w:b/>
          <w:lang w:val="en-ZA"/>
        </w:rPr>
        <w:t>Wat</w:t>
      </w:r>
      <w:r w:rsidRPr="009251A1">
        <w:rPr>
          <w:lang w:val="en-ZA"/>
        </w:rPr>
        <w:t xml:space="preserve"> is die belangrikste take wat jy moet uitvoer?</w:t>
      </w:r>
    </w:p>
    <w:p w:rsidR="007B4260" w:rsidRPr="009251A1" w:rsidRDefault="007B4260" w:rsidP="00EC4112">
      <w:pPr>
        <w:pStyle w:val="ListParagraph"/>
        <w:numPr>
          <w:ilvl w:val="0"/>
          <w:numId w:val="19"/>
        </w:numPr>
        <w:ind w:left="1074"/>
        <w:rPr>
          <w:lang w:val="en-ZA"/>
        </w:rPr>
      </w:pPr>
      <w:r w:rsidRPr="009251A1">
        <w:rPr>
          <w:b/>
          <w:lang w:val="en-ZA"/>
        </w:rPr>
        <w:t>Hoe</w:t>
      </w:r>
      <w:r w:rsidRPr="009251A1">
        <w:rPr>
          <w:lang w:val="en-ZA"/>
        </w:rPr>
        <w:t xml:space="preserve"> sal jy </w:t>
      </w:r>
      <w:proofErr w:type="gramStart"/>
      <w:r w:rsidRPr="009251A1">
        <w:rPr>
          <w:lang w:val="en-ZA"/>
        </w:rPr>
        <w:t>te</w:t>
      </w:r>
      <w:proofErr w:type="gramEnd"/>
      <w:r w:rsidRPr="009251A1">
        <w:rPr>
          <w:lang w:val="en-ZA"/>
        </w:rPr>
        <w:t xml:space="preserve"> werk gaan?</w:t>
      </w:r>
    </w:p>
    <w:p w:rsidR="007B4260" w:rsidRPr="009251A1" w:rsidRDefault="007B4260" w:rsidP="00EC4112">
      <w:pPr>
        <w:pStyle w:val="ListParagraph"/>
        <w:numPr>
          <w:ilvl w:val="0"/>
          <w:numId w:val="19"/>
        </w:numPr>
        <w:ind w:left="1074"/>
        <w:rPr>
          <w:lang w:val="en-ZA"/>
        </w:rPr>
      </w:pPr>
      <w:r w:rsidRPr="009251A1">
        <w:rPr>
          <w:b/>
          <w:lang w:val="en-ZA"/>
        </w:rPr>
        <w:t>Watter</w:t>
      </w:r>
      <w:r w:rsidR="000432CE">
        <w:rPr>
          <w:lang w:val="en-ZA"/>
        </w:rPr>
        <w:t xml:space="preserve"> inligting</w:t>
      </w:r>
      <w:r w:rsidR="0004280F">
        <w:rPr>
          <w:lang w:val="en-ZA"/>
        </w:rPr>
        <w:t xml:space="preserve"> moet </w:t>
      </w:r>
      <w:r w:rsidR="000432CE">
        <w:rPr>
          <w:lang w:val="en-ZA"/>
        </w:rPr>
        <w:t xml:space="preserve">jy </w:t>
      </w:r>
      <w:r w:rsidR="0004280F">
        <w:rPr>
          <w:lang w:val="en-ZA"/>
        </w:rPr>
        <w:t>soek</w:t>
      </w:r>
      <w:r w:rsidRPr="009251A1">
        <w:rPr>
          <w:lang w:val="en-ZA"/>
        </w:rPr>
        <w:t>?</w:t>
      </w:r>
    </w:p>
    <w:p w:rsidR="007B4260" w:rsidRPr="009251A1" w:rsidRDefault="007B4260" w:rsidP="00EC4112">
      <w:pPr>
        <w:pStyle w:val="ListParagraph"/>
        <w:numPr>
          <w:ilvl w:val="0"/>
          <w:numId w:val="19"/>
        </w:numPr>
        <w:ind w:left="1074"/>
        <w:rPr>
          <w:lang w:val="en-ZA"/>
        </w:rPr>
      </w:pPr>
      <w:r w:rsidRPr="009251A1">
        <w:rPr>
          <w:b/>
          <w:lang w:val="en-ZA"/>
        </w:rPr>
        <w:t>Waar</w:t>
      </w:r>
      <w:r w:rsidRPr="009251A1">
        <w:rPr>
          <w:lang w:val="en-ZA"/>
        </w:rPr>
        <w:t xml:space="preserve"> sal jy die inligting kry?</w:t>
      </w:r>
    </w:p>
    <w:p w:rsidR="007B4260" w:rsidRPr="009251A1" w:rsidRDefault="007B4260" w:rsidP="00EC4112">
      <w:pPr>
        <w:pStyle w:val="ListParagraph"/>
        <w:numPr>
          <w:ilvl w:val="0"/>
          <w:numId w:val="19"/>
        </w:numPr>
        <w:ind w:left="1074"/>
        <w:rPr>
          <w:lang w:val="en-ZA"/>
        </w:rPr>
      </w:pPr>
      <w:r w:rsidRPr="009251A1">
        <w:rPr>
          <w:b/>
          <w:lang w:val="en-ZA"/>
        </w:rPr>
        <w:t>Vir wie</w:t>
      </w:r>
      <w:r w:rsidRPr="009251A1">
        <w:rPr>
          <w:lang w:val="en-ZA"/>
        </w:rPr>
        <w:t xml:space="preserve"> is die inligting?</w:t>
      </w:r>
    </w:p>
    <w:p w:rsidR="007B4260" w:rsidRPr="009251A1" w:rsidRDefault="007B4260" w:rsidP="00EC4112">
      <w:pPr>
        <w:pStyle w:val="ListParagraph"/>
        <w:numPr>
          <w:ilvl w:val="0"/>
          <w:numId w:val="19"/>
        </w:numPr>
        <w:ind w:left="1074"/>
        <w:rPr>
          <w:lang w:val="en-ZA"/>
        </w:rPr>
      </w:pPr>
      <w:r w:rsidRPr="009251A1">
        <w:rPr>
          <w:b/>
          <w:lang w:val="en-ZA"/>
        </w:rPr>
        <w:t>Hoe</w:t>
      </w:r>
      <w:r w:rsidRPr="009251A1">
        <w:rPr>
          <w:lang w:val="en-ZA"/>
        </w:rPr>
        <w:t xml:space="preserve"> moet jy jou inligting aanbied?</w:t>
      </w:r>
    </w:p>
    <w:p w:rsidR="007B4260" w:rsidRPr="009251A1" w:rsidRDefault="007B4260" w:rsidP="000129EC">
      <w:pPr>
        <w:pStyle w:val="ListParagraph"/>
        <w:numPr>
          <w:ilvl w:val="0"/>
          <w:numId w:val="19"/>
        </w:numPr>
        <w:spacing w:after="120"/>
        <w:ind w:left="1071" w:hanging="357"/>
        <w:rPr>
          <w:lang w:val="en-ZA"/>
        </w:rPr>
      </w:pPr>
      <w:r w:rsidRPr="009251A1">
        <w:rPr>
          <w:b/>
          <w:lang w:val="en-ZA"/>
        </w:rPr>
        <w:t>Wanneer</w:t>
      </w:r>
      <w:r w:rsidRPr="009251A1">
        <w:rPr>
          <w:lang w:val="en-ZA"/>
        </w:rPr>
        <w:t xml:space="preserve"> moet die taak voltooi wees?</w:t>
      </w:r>
    </w:p>
    <w:p w:rsidR="007B4260" w:rsidRPr="009251A1" w:rsidRDefault="007B4260" w:rsidP="009251A1">
      <w:pPr>
        <w:pStyle w:val="Heading3"/>
        <w:keepNext w:val="0"/>
        <w:pBdr>
          <w:top w:val="dotted" w:sz="4" w:space="1" w:color="622423"/>
          <w:bottom w:val="dotted" w:sz="4" w:space="1" w:color="622423"/>
        </w:pBdr>
        <w:spacing w:before="300" w:after="200" w:line="252" w:lineRule="auto"/>
        <w:jc w:val="center"/>
        <w:rPr>
          <w:rFonts w:ascii="Cambria" w:hAnsi="Cambria" w:cs="Times New Roman"/>
          <w:bCs w:val="0"/>
          <w:color w:val="622423"/>
          <w:sz w:val="24"/>
          <w:szCs w:val="24"/>
          <w:lang w:val="en-ZA" w:eastAsia="en-US" w:bidi="en-US"/>
        </w:rPr>
      </w:pPr>
      <w:r w:rsidRPr="009251A1">
        <w:rPr>
          <w:rFonts w:ascii="Cambria" w:hAnsi="Cambria" w:cs="Times New Roman"/>
          <w:bCs w:val="0"/>
          <w:color w:val="622423"/>
          <w:sz w:val="24"/>
          <w:szCs w:val="24"/>
          <w:lang w:val="en-ZA" w:eastAsia="en-US" w:bidi="en-US"/>
        </w:rPr>
        <w:lastRenderedPageBreak/>
        <w:t xml:space="preserve">Vrae wat jou ondersoek </w:t>
      </w:r>
      <w:r w:rsidR="0004280F">
        <w:rPr>
          <w:rFonts w:ascii="Cambria" w:hAnsi="Cambria" w:cs="Times New Roman"/>
          <w:bCs w:val="0"/>
          <w:color w:val="622423"/>
          <w:sz w:val="24"/>
          <w:szCs w:val="24"/>
          <w:lang w:val="en-ZA" w:eastAsia="en-US" w:bidi="en-US"/>
        </w:rPr>
        <w:t>rig</w:t>
      </w:r>
    </w:p>
    <w:p w:rsidR="007B4260" w:rsidRPr="007B4260" w:rsidRDefault="007B4260" w:rsidP="00A3247E">
      <w:pPr>
        <w:tabs>
          <w:tab w:val="left" w:pos="567"/>
        </w:tabs>
        <w:spacing w:after="200" w:line="252" w:lineRule="auto"/>
        <w:ind w:left="567" w:hanging="567"/>
        <w:rPr>
          <w:rFonts w:ascii="Cambria" w:hAnsi="Cambria"/>
          <w:sz w:val="22"/>
          <w:szCs w:val="22"/>
        </w:rPr>
      </w:pPr>
      <w:r w:rsidRPr="007B4260">
        <w:rPr>
          <w:rFonts w:ascii="Cambria" w:eastAsia="Cambria" w:hAnsi="Cambria" w:cs="Cambria"/>
          <w:sz w:val="22"/>
          <w:szCs w:val="22"/>
        </w:rPr>
        <w:t>4.</w:t>
      </w:r>
      <w:r w:rsidR="00A3247E">
        <w:rPr>
          <w:rFonts w:ascii="Cambria" w:eastAsia="&amp;#39" w:hAnsi="Cambria" w:cs="&amp;#39"/>
          <w:sz w:val="22"/>
          <w:szCs w:val="22"/>
          <w:lang w:val="en-US"/>
        </w:rPr>
        <w:tab/>
      </w:r>
      <w:r w:rsidRPr="007B4260">
        <w:rPr>
          <w:rFonts w:ascii="Cambria" w:eastAsia="Cambria" w:hAnsi="Cambria" w:cs="Cambria"/>
          <w:sz w:val="22"/>
          <w:szCs w:val="22"/>
        </w:rPr>
        <w:t xml:space="preserve">Lees die </w:t>
      </w:r>
      <w:r w:rsidR="00C378EE" w:rsidRPr="007B4260">
        <w:rPr>
          <w:rFonts w:ascii="Cambria" w:eastAsia="Cambria" w:hAnsi="Cambria" w:cs="Cambria"/>
          <w:sz w:val="22"/>
          <w:szCs w:val="22"/>
          <w:lang w:val="en-US"/>
        </w:rPr>
        <w:t>hoof</w:t>
      </w:r>
      <w:r w:rsidRPr="007B4260">
        <w:rPr>
          <w:rFonts w:ascii="Cambria" w:eastAsia="Cambria" w:hAnsi="Cambria" w:cs="Cambria"/>
          <w:sz w:val="22"/>
          <w:szCs w:val="22"/>
        </w:rPr>
        <w:t xml:space="preserve">vraag wat die </w:t>
      </w:r>
      <w:r w:rsidR="0004280F">
        <w:rPr>
          <w:rFonts w:ascii="Cambria" w:eastAsia="Cambria" w:hAnsi="Cambria" w:cs="Cambria"/>
          <w:sz w:val="22"/>
          <w:szCs w:val="22"/>
          <w:lang w:val="en-ZA"/>
        </w:rPr>
        <w:t>organisasie</w:t>
      </w:r>
      <w:r w:rsidRPr="007B4260">
        <w:rPr>
          <w:rFonts w:ascii="Cambria" w:eastAsia="Cambria" w:hAnsi="Cambria" w:cs="Cambria"/>
          <w:sz w:val="22"/>
          <w:szCs w:val="22"/>
        </w:rPr>
        <w:t xml:space="preserve"> wil beantwoord.</w:t>
      </w:r>
      <w:r w:rsidR="0004280F">
        <w:rPr>
          <w:rFonts w:ascii="Cambria" w:eastAsia="Cambria" w:hAnsi="Cambria" w:cs="Cambria"/>
          <w:sz w:val="22"/>
          <w:szCs w:val="22"/>
          <w:lang w:val="en-ZA"/>
        </w:rPr>
        <w:t xml:space="preserve"> </w:t>
      </w:r>
      <w:r w:rsidRPr="007B4260">
        <w:rPr>
          <w:rFonts w:ascii="Cambria" w:eastAsia="Cambria" w:hAnsi="Cambria" w:cs="Cambria"/>
          <w:sz w:val="22"/>
          <w:szCs w:val="22"/>
        </w:rPr>
        <w:t>Dit</w:t>
      </w:r>
      <w:r w:rsidR="0004280F">
        <w:rPr>
          <w:rFonts w:ascii="Cambria" w:hAnsi="Cambria"/>
          <w:sz w:val="22"/>
          <w:szCs w:val="22"/>
        </w:rPr>
        <w:t xml:space="preserve"> moet jou </w:t>
      </w:r>
      <w:r w:rsidRPr="007B4260">
        <w:rPr>
          <w:rFonts w:ascii="Cambria" w:hAnsi="Cambria"/>
          <w:sz w:val="22"/>
          <w:szCs w:val="22"/>
        </w:rPr>
        <w:t xml:space="preserve">na </w:t>
      </w:r>
      <w:r w:rsidR="0004280F">
        <w:rPr>
          <w:rFonts w:ascii="Cambria" w:hAnsi="Cambria"/>
          <w:sz w:val="22"/>
          <w:szCs w:val="22"/>
          <w:lang w:val="en-ZA"/>
        </w:rPr>
        <w:t xml:space="preserve">‘n klomp ander </w:t>
      </w:r>
      <w:r w:rsidRPr="007B4260">
        <w:rPr>
          <w:rFonts w:ascii="Cambria" w:hAnsi="Cambria"/>
          <w:sz w:val="22"/>
          <w:szCs w:val="22"/>
        </w:rPr>
        <w:t xml:space="preserve">vrae </w:t>
      </w:r>
      <w:r w:rsidR="0004280F">
        <w:rPr>
          <w:rFonts w:ascii="Cambria" w:hAnsi="Cambria"/>
          <w:sz w:val="22"/>
          <w:szCs w:val="22"/>
          <w:lang w:val="en-ZA"/>
        </w:rPr>
        <w:t xml:space="preserve">lei </w:t>
      </w:r>
      <w:r w:rsidRPr="007B4260">
        <w:rPr>
          <w:rFonts w:ascii="Cambria" w:hAnsi="Cambria"/>
          <w:sz w:val="22"/>
          <w:szCs w:val="22"/>
        </w:rPr>
        <w:t>wat jou sal help om die inligting te vind</w:t>
      </w:r>
      <w:r w:rsidR="0004280F">
        <w:rPr>
          <w:rFonts w:ascii="Cambria" w:hAnsi="Cambria"/>
          <w:sz w:val="22"/>
          <w:szCs w:val="22"/>
          <w:lang w:val="en-ZA"/>
        </w:rPr>
        <w:t xml:space="preserve"> wat die probleem moet oplos</w:t>
      </w:r>
      <w:r w:rsidRPr="007B4260">
        <w:rPr>
          <w:rFonts w:ascii="Cambria" w:hAnsi="Cambria"/>
          <w:sz w:val="22"/>
          <w:szCs w:val="22"/>
        </w:rPr>
        <w:t>.</w:t>
      </w:r>
    </w:p>
    <w:p w:rsidR="007B4260" w:rsidRPr="007B4260" w:rsidRDefault="007B4260" w:rsidP="00A3247E">
      <w:pPr>
        <w:tabs>
          <w:tab w:val="left" w:pos="567"/>
        </w:tabs>
        <w:spacing w:after="120" w:line="252" w:lineRule="auto"/>
        <w:ind w:left="567" w:hanging="567"/>
        <w:rPr>
          <w:rFonts w:ascii="Cambria" w:hAnsi="Cambria"/>
          <w:sz w:val="22"/>
          <w:szCs w:val="22"/>
        </w:rPr>
      </w:pPr>
      <w:r w:rsidRPr="007B4260">
        <w:rPr>
          <w:rFonts w:ascii="Cambria" w:eastAsia="Cambria" w:hAnsi="Cambria" w:cs="Cambria"/>
          <w:sz w:val="22"/>
          <w:szCs w:val="22"/>
        </w:rPr>
        <w:t>5.</w:t>
      </w:r>
      <w:r w:rsidR="00A3247E">
        <w:rPr>
          <w:rFonts w:ascii="Cambria" w:eastAsia="&amp;#39" w:hAnsi="Cambria" w:cs="&amp;#39"/>
          <w:sz w:val="22"/>
          <w:szCs w:val="22"/>
          <w:lang w:val="en-US"/>
        </w:rPr>
        <w:tab/>
      </w:r>
      <w:r w:rsidRPr="007B4260">
        <w:rPr>
          <w:rFonts w:ascii="Cambria" w:eastAsia="Cambria" w:hAnsi="Cambria" w:cs="Cambria"/>
          <w:sz w:val="22"/>
          <w:szCs w:val="22"/>
        </w:rPr>
        <w:t xml:space="preserve">Gebruik die voorgestelde vrae soos verskaf </w:t>
      </w:r>
      <w:r w:rsidRPr="007B4260">
        <w:rPr>
          <w:rFonts w:ascii="Cambria" w:eastAsia="Cambria" w:hAnsi="Cambria" w:cs="Cambria"/>
          <w:i/>
          <w:sz w:val="22"/>
          <w:szCs w:val="22"/>
        </w:rPr>
        <w:t>(Bylae A)</w:t>
      </w:r>
      <w:r w:rsidRPr="007B4260">
        <w:rPr>
          <w:rFonts w:ascii="Cambria" w:eastAsia="Cambria" w:hAnsi="Cambria" w:cs="Cambria"/>
          <w:sz w:val="22"/>
          <w:szCs w:val="22"/>
        </w:rPr>
        <w:t xml:space="preserve"> en evalueer dit om te bepaal watter jy kan gebruik. Hou in gedagte dat</w:t>
      </w:r>
      <w:r w:rsidRPr="007B4260">
        <w:rPr>
          <w:rFonts w:ascii="Cambria" w:hAnsi="Cambria"/>
          <w:sz w:val="22"/>
          <w:szCs w:val="22"/>
        </w:rPr>
        <w:t xml:space="preserve"> </w:t>
      </w:r>
      <w:r w:rsidRPr="007B4260">
        <w:rPr>
          <w:rFonts w:ascii="Cambria" w:eastAsia="Cambria" w:hAnsi="Cambria" w:cs="Cambria"/>
          <w:sz w:val="22"/>
          <w:szCs w:val="22"/>
        </w:rPr>
        <w:t xml:space="preserve">jy ook data en inligting nodig het wat </w:t>
      </w:r>
      <w:r w:rsidR="0004280F">
        <w:rPr>
          <w:rFonts w:ascii="Cambria" w:eastAsia="Cambria" w:hAnsi="Cambria" w:cs="Cambria"/>
          <w:sz w:val="22"/>
          <w:szCs w:val="22"/>
          <w:lang w:val="en-ZA"/>
        </w:rPr>
        <w:t>geskik</w:t>
      </w:r>
      <w:r w:rsidRPr="007B4260">
        <w:rPr>
          <w:rFonts w:ascii="Cambria" w:eastAsia="Cambria" w:hAnsi="Cambria" w:cs="Cambria"/>
          <w:sz w:val="22"/>
          <w:szCs w:val="22"/>
        </w:rPr>
        <w:t xml:space="preserve"> sal wees om</w:t>
      </w:r>
    </w:p>
    <w:p w:rsidR="00C378EE" w:rsidRPr="009251A1" w:rsidRDefault="007B4260" w:rsidP="00EC4112">
      <w:pPr>
        <w:pStyle w:val="ListParagraph"/>
        <w:numPr>
          <w:ilvl w:val="0"/>
          <w:numId w:val="19"/>
        </w:numPr>
        <w:ind w:left="1074"/>
        <w:rPr>
          <w:lang w:val="en-ZA"/>
        </w:rPr>
      </w:pPr>
      <w:r w:rsidRPr="009251A1">
        <w:rPr>
          <w:lang w:val="en-ZA"/>
        </w:rPr>
        <w:t xml:space="preserve">in 'n sigblad te verwerk en </w:t>
      </w:r>
    </w:p>
    <w:p w:rsidR="007B4260" w:rsidRPr="009251A1" w:rsidRDefault="007B4260" w:rsidP="00EC4112">
      <w:pPr>
        <w:pStyle w:val="ListParagraph"/>
        <w:numPr>
          <w:ilvl w:val="0"/>
          <w:numId w:val="19"/>
        </w:numPr>
        <w:ind w:left="1074"/>
        <w:rPr>
          <w:lang w:val="en-ZA"/>
        </w:rPr>
      </w:pPr>
      <w:r w:rsidRPr="009251A1">
        <w:rPr>
          <w:lang w:val="en-ZA"/>
        </w:rPr>
        <w:t xml:space="preserve">in 'n databasis </w:t>
      </w:r>
      <w:r w:rsidR="0004280F">
        <w:rPr>
          <w:lang w:val="en-ZA"/>
        </w:rPr>
        <w:t>te gebruik</w:t>
      </w:r>
      <w:r w:rsidRPr="009251A1">
        <w:rPr>
          <w:lang w:val="en-ZA"/>
        </w:rPr>
        <w:t xml:space="preserve"> om navrae en verslae te skep</w:t>
      </w:r>
    </w:p>
    <w:p w:rsidR="007B4260" w:rsidRPr="007B4260" w:rsidRDefault="007B4260" w:rsidP="00A3247E">
      <w:pPr>
        <w:tabs>
          <w:tab w:val="left" w:pos="567"/>
        </w:tabs>
        <w:spacing w:before="240" w:after="200" w:line="252" w:lineRule="auto"/>
        <w:ind w:left="567" w:hanging="567"/>
        <w:rPr>
          <w:rFonts w:ascii="Cambria" w:hAnsi="Cambria"/>
          <w:sz w:val="22"/>
          <w:szCs w:val="22"/>
        </w:rPr>
      </w:pPr>
      <w:r w:rsidRPr="007B4260">
        <w:rPr>
          <w:rFonts w:ascii="Cambria" w:eastAsia="Cambria" w:hAnsi="Cambria" w:cs="Cambria"/>
          <w:sz w:val="22"/>
          <w:szCs w:val="22"/>
        </w:rPr>
        <w:t>6.</w:t>
      </w:r>
      <w:r w:rsidR="00A3247E">
        <w:rPr>
          <w:rFonts w:ascii="Cambria" w:eastAsia="&amp;#39" w:hAnsi="Cambria" w:cs="&amp;#39"/>
          <w:sz w:val="22"/>
          <w:szCs w:val="22"/>
          <w:lang w:val="en-US"/>
        </w:rPr>
        <w:tab/>
      </w:r>
      <w:r w:rsidR="00C82CED">
        <w:rPr>
          <w:rFonts w:ascii="Cambria" w:eastAsia="Cambria" w:hAnsi="Cambria" w:cs="Cambria"/>
          <w:sz w:val="22"/>
          <w:szCs w:val="22"/>
          <w:lang w:val="en-ZA"/>
        </w:rPr>
        <w:t>Bedink</w:t>
      </w:r>
      <w:r w:rsidRPr="007B4260">
        <w:rPr>
          <w:rFonts w:ascii="Cambria" w:eastAsia="Cambria" w:hAnsi="Cambria" w:cs="Cambria"/>
          <w:sz w:val="22"/>
          <w:szCs w:val="22"/>
        </w:rPr>
        <w:t xml:space="preserve"> 'n paar opskrifte (ten minste vier) wat jy </w:t>
      </w:r>
      <w:proofErr w:type="gramStart"/>
      <w:r w:rsidRPr="007B4260">
        <w:rPr>
          <w:rFonts w:ascii="Cambria" w:eastAsia="Cambria" w:hAnsi="Cambria" w:cs="Cambria"/>
          <w:sz w:val="22"/>
          <w:szCs w:val="22"/>
        </w:rPr>
        <w:t>kan</w:t>
      </w:r>
      <w:proofErr w:type="gramEnd"/>
      <w:r w:rsidRPr="007B4260">
        <w:rPr>
          <w:rFonts w:ascii="Cambria" w:eastAsia="Cambria" w:hAnsi="Cambria" w:cs="Cambria"/>
          <w:sz w:val="22"/>
          <w:szCs w:val="22"/>
        </w:rPr>
        <w:t xml:space="preserve"> gebruik om jou inligting te organiseer</w:t>
      </w:r>
      <w:r w:rsidR="00C82CED">
        <w:rPr>
          <w:rFonts w:ascii="Cambria" w:eastAsia="Cambria" w:hAnsi="Cambria" w:cs="Cambria"/>
          <w:sz w:val="22"/>
          <w:szCs w:val="22"/>
          <w:lang w:val="en-ZA"/>
        </w:rPr>
        <w:t xml:space="preserve"> en in kategorieë te plaas</w:t>
      </w:r>
      <w:r w:rsidRPr="007B4260">
        <w:rPr>
          <w:rFonts w:ascii="Cambria" w:eastAsia="Cambria" w:hAnsi="Cambria" w:cs="Cambria"/>
          <w:sz w:val="22"/>
          <w:szCs w:val="22"/>
        </w:rPr>
        <w:t xml:space="preserve">. Die vrae wat voorsien is, kan help om 'n paar opskrifte te identifiseer (Sien voorsitter se notas </w:t>
      </w:r>
      <w:r w:rsidR="00C82CED">
        <w:rPr>
          <w:rFonts w:ascii="Cambria" w:eastAsia="Cambria" w:hAnsi="Cambria" w:cs="Cambria"/>
          <w:sz w:val="22"/>
          <w:szCs w:val="22"/>
          <w:lang w:val="en-ZA"/>
        </w:rPr>
        <w:t>by</w:t>
      </w:r>
      <w:r w:rsidRPr="007B4260">
        <w:rPr>
          <w:rFonts w:ascii="Cambria" w:hAnsi="Cambria"/>
          <w:sz w:val="22"/>
          <w:szCs w:val="22"/>
        </w:rPr>
        <w:t xml:space="preserve"> </w:t>
      </w:r>
      <w:r w:rsidRPr="007B4260">
        <w:rPr>
          <w:rFonts w:ascii="Cambria" w:eastAsia="Cambria" w:hAnsi="Cambria" w:cs="Cambria"/>
          <w:i/>
          <w:sz w:val="22"/>
          <w:szCs w:val="22"/>
        </w:rPr>
        <w:t>Bylae A).</w:t>
      </w:r>
    </w:p>
    <w:p w:rsidR="007B4260" w:rsidRPr="007B4260" w:rsidRDefault="007B4260" w:rsidP="00A3247E">
      <w:pPr>
        <w:tabs>
          <w:tab w:val="left" w:pos="567"/>
        </w:tabs>
        <w:spacing w:after="200" w:line="252" w:lineRule="auto"/>
        <w:ind w:left="567" w:hanging="567"/>
        <w:rPr>
          <w:rFonts w:ascii="Cambria" w:hAnsi="Cambria"/>
          <w:sz w:val="22"/>
          <w:szCs w:val="22"/>
        </w:rPr>
      </w:pPr>
      <w:r w:rsidRPr="007B4260">
        <w:rPr>
          <w:rFonts w:ascii="Cambria" w:eastAsia="Cambria" w:hAnsi="Cambria" w:cs="Cambria"/>
          <w:sz w:val="22"/>
          <w:szCs w:val="22"/>
        </w:rPr>
        <w:t>7.</w:t>
      </w:r>
      <w:r w:rsidRPr="007B4260">
        <w:rPr>
          <w:rFonts w:ascii="Cambria" w:hAnsi="Cambria"/>
          <w:sz w:val="22"/>
          <w:szCs w:val="22"/>
        </w:rPr>
        <w:t xml:space="preserve"> </w:t>
      </w:r>
      <w:r w:rsidR="00A3247E">
        <w:rPr>
          <w:rFonts w:ascii="Cambria" w:eastAsia="&amp;#39" w:hAnsi="Cambria" w:cs="&amp;#39"/>
          <w:sz w:val="22"/>
          <w:szCs w:val="22"/>
          <w:lang w:val="en-US"/>
        </w:rPr>
        <w:tab/>
      </w:r>
      <w:r w:rsidRPr="007B4260">
        <w:rPr>
          <w:rFonts w:ascii="Cambria" w:hAnsi="Cambria"/>
          <w:sz w:val="22"/>
          <w:szCs w:val="22"/>
        </w:rPr>
        <w:t xml:space="preserve">Voeg vrae van </w:t>
      </w:r>
      <w:r w:rsidRPr="00817BFF">
        <w:rPr>
          <w:rFonts w:ascii="Cambria" w:hAnsi="Cambria"/>
          <w:i/>
          <w:sz w:val="22"/>
          <w:szCs w:val="22"/>
        </w:rPr>
        <w:t>jou eie</w:t>
      </w:r>
      <w:r w:rsidRPr="007B4260">
        <w:rPr>
          <w:rFonts w:ascii="Cambria" w:hAnsi="Cambria"/>
          <w:sz w:val="22"/>
          <w:szCs w:val="22"/>
        </w:rPr>
        <w:t xml:space="preserve"> by om </w:t>
      </w:r>
      <w:r w:rsidRPr="00817BFF">
        <w:rPr>
          <w:rFonts w:ascii="Cambria" w:hAnsi="Cambria"/>
          <w:i/>
          <w:sz w:val="22"/>
          <w:szCs w:val="22"/>
        </w:rPr>
        <w:t>jou</w:t>
      </w:r>
      <w:r w:rsidRPr="007B4260">
        <w:rPr>
          <w:rFonts w:ascii="Cambria" w:hAnsi="Cambria"/>
          <w:sz w:val="22"/>
          <w:szCs w:val="22"/>
        </w:rPr>
        <w:t xml:space="preserve"> lys vrae (ten minste 15) te voltooi. </w:t>
      </w:r>
    </w:p>
    <w:p w:rsidR="007B4260" w:rsidRPr="007B4260" w:rsidRDefault="007B4260" w:rsidP="00A3247E">
      <w:pPr>
        <w:tabs>
          <w:tab w:val="left" w:pos="567"/>
        </w:tabs>
        <w:spacing w:after="120" w:line="252" w:lineRule="auto"/>
        <w:ind w:left="567" w:hanging="567"/>
        <w:rPr>
          <w:rFonts w:ascii="Cambria" w:hAnsi="Cambria"/>
          <w:sz w:val="22"/>
          <w:szCs w:val="22"/>
        </w:rPr>
      </w:pPr>
      <w:r w:rsidRPr="007B4260">
        <w:rPr>
          <w:rFonts w:ascii="Cambria" w:eastAsia="Cambria" w:hAnsi="Cambria" w:cs="Cambria"/>
          <w:sz w:val="22"/>
          <w:szCs w:val="22"/>
        </w:rPr>
        <w:t>8.</w:t>
      </w:r>
      <w:r w:rsidRPr="007B4260">
        <w:rPr>
          <w:rFonts w:ascii="Cambria" w:hAnsi="Cambria"/>
          <w:sz w:val="22"/>
          <w:szCs w:val="22"/>
        </w:rPr>
        <w:t xml:space="preserve"> </w:t>
      </w:r>
      <w:r w:rsidR="00A3247E">
        <w:rPr>
          <w:rFonts w:ascii="Cambria" w:eastAsia="&amp;#39" w:hAnsi="Cambria" w:cs="&amp;#39"/>
          <w:sz w:val="22"/>
          <w:szCs w:val="22"/>
          <w:lang w:val="en-US"/>
        </w:rPr>
        <w:tab/>
      </w:r>
      <w:r w:rsidRPr="007B4260">
        <w:rPr>
          <w:rFonts w:ascii="Cambria" w:eastAsia="Cambria" w:hAnsi="Cambria" w:cs="Cambria"/>
          <w:sz w:val="22"/>
          <w:szCs w:val="22"/>
        </w:rPr>
        <w:t>Evalueer die</w:t>
      </w:r>
      <w:r w:rsidRPr="007B4260">
        <w:rPr>
          <w:rFonts w:ascii="Cambria" w:hAnsi="Cambria"/>
          <w:sz w:val="22"/>
          <w:szCs w:val="22"/>
        </w:rPr>
        <w:t xml:space="preserve"> </w:t>
      </w:r>
      <w:r w:rsidRPr="007B4260">
        <w:rPr>
          <w:rFonts w:ascii="Cambria" w:eastAsia="Cambria" w:hAnsi="Cambria" w:cs="Cambria"/>
          <w:i/>
          <w:sz w:val="22"/>
          <w:szCs w:val="22"/>
        </w:rPr>
        <w:t>gehalte</w:t>
      </w:r>
      <w:r w:rsidRPr="007B4260">
        <w:rPr>
          <w:rFonts w:ascii="Cambria" w:hAnsi="Cambria"/>
          <w:sz w:val="22"/>
          <w:szCs w:val="22"/>
        </w:rPr>
        <w:t xml:space="preserve"> </w:t>
      </w:r>
      <w:r w:rsidRPr="007B4260">
        <w:rPr>
          <w:rFonts w:ascii="Cambria" w:eastAsia="Cambria" w:hAnsi="Cambria" w:cs="Cambria"/>
          <w:sz w:val="22"/>
          <w:szCs w:val="22"/>
        </w:rPr>
        <w:t>van die vrae.</w:t>
      </w:r>
      <w:r w:rsidR="00C82CED">
        <w:rPr>
          <w:rFonts w:ascii="Cambria" w:eastAsia="Cambria" w:hAnsi="Cambria" w:cs="Cambria"/>
          <w:sz w:val="22"/>
          <w:szCs w:val="22"/>
          <w:lang w:val="en-ZA"/>
        </w:rPr>
        <w:t xml:space="preserve"> </w:t>
      </w:r>
      <w:r w:rsidRPr="007B4260">
        <w:rPr>
          <w:rFonts w:ascii="Cambria" w:eastAsia="Cambria" w:hAnsi="Cambria" w:cs="Cambria"/>
          <w:sz w:val="22"/>
          <w:szCs w:val="22"/>
        </w:rPr>
        <w:t xml:space="preserve">Maak seker dat daar verskillende soorte vrae is of vrae wat verskillende vlakke van denke </w:t>
      </w:r>
      <w:r w:rsidR="00C82CED">
        <w:rPr>
          <w:rFonts w:ascii="Cambria" w:eastAsia="Cambria" w:hAnsi="Cambria" w:cs="Cambria"/>
          <w:sz w:val="22"/>
          <w:szCs w:val="22"/>
          <w:lang w:val="en-ZA"/>
        </w:rPr>
        <w:t>toon</w:t>
      </w:r>
      <w:r w:rsidRPr="007B4260">
        <w:rPr>
          <w:rFonts w:ascii="Cambria" w:eastAsia="Cambria" w:hAnsi="Cambria" w:cs="Cambria"/>
          <w:sz w:val="22"/>
          <w:szCs w:val="22"/>
        </w:rPr>
        <w:t>, bv vrae wat</w:t>
      </w:r>
    </w:p>
    <w:p w:rsidR="007B4260" w:rsidRPr="009251A1" w:rsidRDefault="00EC4112" w:rsidP="00EC4112">
      <w:pPr>
        <w:pStyle w:val="ListParagraph"/>
        <w:ind w:left="1440"/>
        <w:rPr>
          <w:lang w:val="en-ZA"/>
        </w:rPr>
      </w:pPr>
      <w:r w:rsidRPr="0080043F">
        <w:rPr>
          <w:sz w:val="28"/>
          <w:szCs w:val="28"/>
          <w:lang w:val="en-ZA"/>
        </w:rPr>
        <w:sym w:font="Wingdings" w:char="F081"/>
      </w:r>
      <w:proofErr w:type="gramStart"/>
      <w:r w:rsidR="007B4260" w:rsidRPr="009251A1">
        <w:rPr>
          <w:lang w:val="en-ZA"/>
        </w:rPr>
        <w:t>feite</w:t>
      </w:r>
      <w:proofErr w:type="gramEnd"/>
      <w:r w:rsidR="007B4260" w:rsidRPr="009251A1">
        <w:rPr>
          <w:lang w:val="en-ZA"/>
        </w:rPr>
        <w:t xml:space="preserve"> verskaf (wie, wanneer, waar, wat, hoeveel, </w:t>
      </w:r>
      <w:r w:rsidR="008C3613">
        <w:rPr>
          <w:lang w:val="en-ZA"/>
        </w:rPr>
        <w:t xml:space="preserve">watter, </w:t>
      </w:r>
      <w:r w:rsidR="007B4260" w:rsidRPr="009251A1">
        <w:rPr>
          <w:lang w:val="en-ZA"/>
        </w:rPr>
        <w:t>ens)</w:t>
      </w:r>
    </w:p>
    <w:p w:rsidR="007B4260" w:rsidRPr="009251A1" w:rsidRDefault="00EC4112" w:rsidP="00EC4112">
      <w:pPr>
        <w:pStyle w:val="ListParagraph"/>
        <w:ind w:left="1440"/>
        <w:rPr>
          <w:lang w:val="en-ZA"/>
        </w:rPr>
      </w:pPr>
      <w:r w:rsidRPr="0080043F">
        <w:rPr>
          <w:sz w:val="28"/>
          <w:szCs w:val="28"/>
          <w:lang w:val="en-ZA"/>
        </w:rPr>
        <w:sym w:font="Wingdings" w:char="F082"/>
      </w:r>
      <w:proofErr w:type="gramStart"/>
      <w:r w:rsidR="007B4260" w:rsidRPr="009251A1">
        <w:rPr>
          <w:lang w:val="en-ZA"/>
        </w:rPr>
        <w:t>ondersoek</w:t>
      </w:r>
      <w:proofErr w:type="gramEnd"/>
      <w:r w:rsidR="007B4260" w:rsidRPr="009251A1">
        <w:rPr>
          <w:lang w:val="en-ZA"/>
        </w:rPr>
        <w:t xml:space="preserve">, navraag </w:t>
      </w:r>
      <w:r w:rsidR="00C82CED">
        <w:rPr>
          <w:lang w:val="en-ZA"/>
        </w:rPr>
        <w:t>aanmoedig</w:t>
      </w:r>
      <w:r w:rsidR="007B4260" w:rsidRPr="009251A1">
        <w:rPr>
          <w:lang w:val="en-ZA"/>
        </w:rPr>
        <w:t xml:space="preserve"> (waarom, hoe, ens)</w:t>
      </w:r>
    </w:p>
    <w:p w:rsidR="007B4260" w:rsidRPr="009251A1" w:rsidRDefault="00EC4112" w:rsidP="00EC4112">
      <w:pPr>
        <w:pStyle w:val="ListParagraph"/>
        <w:ind w:left="1440"/>
        <w:rPr>
          <w:lang w:val="en-ZA"/>
        </w:rPr>
      </w:pPr>
      <w:r w:rsidRPr="0080043F">
        <w:rPr>
          <w:sz w:val="28"/>
          <w:szCs w:val="28"/>
          <w:lang w:val="en-ZA"/>
        </w:rPr>
        <w:sym w:font="Wingdings" w:char="F083"/>
      </w:r>
      <w:proofErr w:type="gramStart"/>
      <w:r w:rsidR="00C82CED">
        <w:rPr>
          <w:lang w:val="en-ZA"/>
        </w:rPr>
        <w:t>lei</w:t>
      </w:r>
      <w:proofErr w:type="gramEnd"/>
      <w:r w:rsidR="00C82CED">
        <w:rPr>
          <w:lang w:val="en-ZA"/>
        </w:rPr>
        <w:t xml:space="preserve"> tot v</w:t>
      </w:r>
      <w:r w:rsidR="007B4260" w:rsidRPr="009251A1">
        <w:rPr>
          <w:lang w:val="en-ZA"/>
        </w:rPr>
        <w:t>oorspel</w:t>
      </w:r>
      <w:r w:rsidR="00C82CED">
        <w:rPr>
          <w:lang w:val="en-ZA"/>
        </w:rPr>
        <w:t>lings</w:t>
      </w:r>
      <w:r w:rsidR="007B4260" w:rsidRPr="009251A1">
        <w:rPr>
          <w:lang w:val="en-ZA"/>
        </w:rPr>
        <w:t xml:space="preserve"> of veranderinge voorstel (wat as, as, ens)</w:t>
      </w:r>
    </w:p>
    <w:p w:rsidR="007B4260" w:rsidRPr="009251A1" w:rsidRDefault="00EC4112" w:rsidP="00EC4112">
      <w:pPr>
        <w:pStyle w:val="ListParagraph"/>
        <w:ind w:left="1440"/>
        <w:rPr>
          <w:lang w:val="en-ZA"/>
        </w:rPr>
      </w:pPr>
      <w:r w:rsidRPr="0080043F">
        <w:rPr>
          <w:sz w:val="28"/>
          <w:szCs w:val="28"/>
          <w:lang w:val="en-ZA"/>
        </w:rPr>
        <w:sym w:font="Wingdings" w:char="F084"/>
      </w:r>
      <w:proofErr w:type="gramStart"/>
      <w:r w:rsidR="0004280F">
        <w:rPr>
          <w:lang w:val="en-ZA"/>
        </w:rPr>
        <w:t>beo</w:t>
      </w:r>
      <w:r w:rsidR="007B4260" w:rsidRPr="009251A1">
        <w:rPr>
          <w:lang w:val="en-ZA"/>
        </w:rPr>
        <w:t>ordeel</w:t>
      </w:r>
      <w:proofErr w:type="gramEnd"/>
      <w:r w:rsidR="007B4260" w:rsidRPr="009251A1">
        <w:rPr>
          <w:lang w:val="en-ZA"/>
        </w:rPr>
        <w:t xml:space="preserve"> of help om te kritiseer, te hersien of betekenis te vind (sou dit beter wees as, watter aanbeveling, wat sou die beste wees, ens)</w:t>
      </w:r>
    </w:p>
    <w:p w:rsidR="007B4260" w:rsidRPr="007B4260" w:rsidRDefault="007B4260" w:rsidP="00A3247E">
      <w:pPr>
        <w:tabs>
          <w:tab w:val="left" w:pos="567"/>
        </w:tabs>
        <w:spacing w:after="200" w:line="252" w:lineRule="auto"/>
        <w:ind w:left="567" w:hanging="567"/>
        <w:rPr>
          <w:rFonts w:ascii="Cambria" w:hAnsi="Cambria"/>
          <w:sz w:val="22"/>
          <w:szCs w:val="22"/>
        </w:rPr>
      </w:pPr>
      <w:r w:rsidRPr="007B4260">
        <w:rPr>
          <w:rFonts w:ascii="Cambria" w:eastAsia="Cambria" w:hAnsi="Cambria" w:cs="Cambria"/>
          <w:sz w:val="22"/>
          <w:szCs w:val="22"/>
        </w:rPr>
        <w:t>9.</w:t>
      </w:r>
      <w:r w:rsidR="00A3247E">
        <w:rPr>
          <w:rFonts w:ascii="Cambria" w:hAnsi="Cambria"/>
          <w:sz w:val="22"/>
          <w:szCs w:val="22"/>
          <w:lang w:val="en-US"/>
        </w:rPr>
        <w:tab/>
      </w:r>
      <w:r w:rsidRPr="007B4260">
        <w:rPr>
          <w:rFonts w:ascii="Cambria" w:eastAsia="Cambria" w:hAnsi="Cambria" w:cs="Cambria"/>
          <w:sz w:val="22"/>
          <w:szCs w:val="22"/>
        </w:rPr>
        <w:t>Bespreek jou opskrifte en vrae met jou onderwyser of klasmaats.</w:t>
      </w:r>
    </w:p>
    <w:p w:rsidR="007B4260" w:rsidRPr="007B4260" w:rsidRDefault="007B4260" w:rsidP="00A3247E">
      <w:pPr>
        <w:tabs>
          <w:tab w:val="left" w:pos="567"/>
        </w:tabs>
        <w:spacing w:after="200" w:line="252" w:lineRule="auto"/>
        <w:ind w:left="567" w:hanging="567"/>
        <w:rPr>
          <w:rFonts w:ascii="Cambria" w:hAnsi="Cambria"/>
          <w:sz w:val="22"/>
          <w:szCs w:val="22"/>
        </w:rPr>
      </w:pPr>
      <w:r w:rsidRPr="007B4260">
        <w:rPr>
          <w:rFonts w:ascii="Cambria" w:hAnsi="Cambria"/>
          <w:sz w:val="22"/>
          <w:szCs w:val="22"/>
        </w:rPr>
        <w:t>10</w:t>
      </w:r>
      <w:r w:rsidR="00C378EE" w:rsidRPr="007B4260">
        <w:rPr>
          <w:rFonts w:ascii="Cambria" w:hAnsi="Cambria"/>
          <w:sz w:val="22"/>
          <w:szCs w:val="22"/>
          <w:lang w:val="en-US"/>
        </w:rPr>
        <w:t>.</w:t>
      </w:r>
      <w:r w:rsidR="00A3247E">
        <w:rPr>
          <w:rFonts w:ascii="Cambria" w:eastAsia="Cambria" w:hAnsi="Cambria" w:cs="Cambria"/>
          <w:sz w:val="22"/>
          <w:szCs w:val="22"/>
          <w:lang w:val="en-US"/>
        </w:rPr>
        <w:tab/>
      </w:r>
      <w:r w:rsidR="00C82CED">
        <w:rPr>
          <w:rFonts w:ascii="Cambria" w:eastAsia="Cambria" w:hAnsi="Cambria" w:cs="Cambria"/>
          <w:sz w:val="22"/>
          <w:szCs w:val="22"/>
          <w:lang w:val="en-ZA"/>
        </w:rPr>
        <w:t>Finaliseer</w:t>
      </w:r>
      <w:r w:rsidRPr="007B4260">
        <w:rPr>
          <w:rFonts w:ascii="Cambria" w:eastAsia="Cambria" w:hAnsi="Cambria" w:cs="Cambria"/>
          <w:sz w:val="22"/>
          <w:szCs w:val="22"/>
        </w:rPr>
        <w:t xml:space="preserve"> die opskrifte (ten minste vier) en </w:t>
      </w:r>
      <w:proofErr w:type="gramStart"/>
      <w:r w:rsidRPr="007B4260">
        <w:rPr>
          <w:rFonts w:ascii="Cambria" w:eastAsia="Cambria" w:hAnsi="Cambria" w:cs="Cambria"/>
          <w:sz w:val="22"/>
          <w:szCs w:val="22"/>
        </w:rPr>
        <w:t>die</w:t>
      </w:r>
      <w:proofErr w:type="gramEnd"/>
      <w:r w:rsidRPr="007B4260">
        <w:rPr>
          <w:rFonts w:ascii="Cambria" w:eastAsia="Cambria" w:hAnsi="Cambria" w:cs="Cambria"/>
          <w:sz w:val="22"/>
          <w:szCs w:val="22"/>
        </w:rPr>
        <w:t xml:space="preserve"> vrae (ten minste 15) wat jy gaan gebruik om die projek te voltooi.</w:t>
      </w:r>
    </w:p>
    <w:p w:rsidR="007B4260" w:rsidRDefault="007B4260" w:rsidP="00A3247E">
      <w:pPr>
        <w:tabs>
          <w:tab w:val="left" w:pos="567"/>
        </w:tabs>
        <w:spacing w:after="200" w:line="252" w:lineRule="auto"/>
        <w:ind w:left="567" w:hanging="567"/>
        <w:rPr>
          <w:rFonts w:ascii="Cambria" w:eastAsia="Cambria" w:hAnsi="Cambria" w:cs="Cambria"/>
          <w:sz w:val="22"/>
          <w:szCs w:val="22"/>
          <w:lang w:val="en-US"/>
        </w:rPr>
      </w:pPr>
      <w:r w:rsidRPr="007B4260">
        <w:rPr>
          <w:rFonts w:ascii="Cambria" w:eastAsia="Cambria" w:hAnsi="Cambria" w:cs="Cambria"/>
          <w:sz w:val="22"/>
          <w:szCs w:val="22"/>
        </w:rPr>
        <w:t>11.</w:t>
      </w:r>
      <w:r w:rsidR="00A3247E">
        <w:rPr>
          <w:rFonts w:ascii="Cambria" w:hAnsi="Cambria"/>
          <w:sz w:val="22"/>
          <w:szCs w:val="22"/>
          <w:lang w:val="en-US"/>
        </w:rPr>
        <w:tab/>
      </w:r>
      <w:r w:rsidRPr="007B4260">
        <w:rPr>
          <w:rFonts w:ascii="Cambria" w:eastAsia="Cambria" w:hAnsi="Cambria" w:cs="Cambria"/>
          <w:sz w:val="22"/>
          <w:szCs w:val="22"/>
        </w:rPr>
        <w:t>Vergelyk jou finale lys met die taakbeskrywing en die hoofvraag wat beantwoord moet word om seker te maak dat jy op die probleem en die taak</w:t>
      </w:r>
      <w:r w:rsidR="00C378EE" w:rsidRPr="007B4260">
        <w:rPr>
          <w:rFonts w:ascii="Cambria" w:eastAsia="Cambria" w:hAnsi="Cambria" w:cs="Cambria"/>
          <w:sz w:val="22"/>
          <w:szCs w:val="22"/>
          <w:lang w:val="en-US"/>
        </w:rPr>
        <w:t xml:space="preserve"> </w:t>
      </w:r>
      <w:r w:rsidRPr="007B4260">
        <w:rPr>
          <w:rFonts w:ascii="Cambria" w:eastAsia="Cambria" w:hAnsi="Cambria" w:cs="Cambria"/>
          <w:sz w:val="22"/>
          <w:szCs w:val="22"/>
        </w:rPr>
        <w:t>gefokus bly.</w:t>
      </w:r>
    </w:p>
    <w:p w:rsidR="007B4260" w:rsidRPr="009251A1" w:rsidRDefault="007B4260" w:rsidP="009251A1">
      <w:pPr>
        <w:pStyle w:val="Heading3"/>
        <w:keepNext w:val="0"/>
        <w:pBdr>
          <w:top w:val="dotted" w:sz="4" w:space="1" w:color="622423"/>
          <w:bottom w:val="dotted" w:sz="4" w:space="1" w:color="622423"/>
        </w:pBdr>
        <w:spacing w:before="300" w:after="200" w:line="252" w:lineRule="auto"/>
        <w:jc w:val="center"/>
        <w:rPr>
          <w:rFonts w:ascii="Cambria" w:hAnsi="Cambria" w:cs="Times New Roman"/>
          <w:bCs w:val="0"/>
          <w:color w:val="622423"/>
          <w:sz w:val="24"/>
          <w:szCs w:val="24"/>
          <w:lang w:val="en-ZA" w:eastAsia="en-US" w:bidi="en-US"/>
        </w:rPr>
      </w:pPr>
      <w:r w:rsidRPr="009251A1">
        <w:rPr>
          <w:rFonts w:ascii="Cambria" w:hAnsi="Cambria" w:cs="Times New Roman"/>
          <w:bCs w:val="0"/>
          <w:color w:val="622423"/>
          <w:sz w:val="24"/>
          <w:szCs w:val="24"/>
          <w:lang w:val="en-ZA" w:eastAsia="en-US" w:bidi="en-US"/>
        </w:rPr>
        <w:t xml:space="preserve">Voltooi die vraelys </w:t>
      </w:r>
    </w:p>
    <w:p w:rsidR="007B4260" w:rsidRPr="007B4260" w:rsidRDefault="007B4260" w:rsidP="00A3247E">
      <w:pPr>
        <w:tabs>
          <w:tab w:val="left" w:pos="567"/>
        </w:tabs>
        <w:spacing w:after="200" w:line="252" w:lineRule="auto"/>
        <w:ind w:left="567" w:hanging="567"/>
        <w:rPr>
          <w:rFonts w:ascii="Cambria" w:hAnsi="Cambria"/>
          <w:sz w:val="22"/>
          <w:szCs w:val="22"/>
        </w:rPr>
      </w:pPr>
      <w:r w:rsidRPr="007B4260">
        <w:rPr>
          <w:rFonts w:ascii="Cambria" w:hAnsi="Cambria"/>
          <w:sz w:val="22"/>
          <w:szCs w:val="22"/>
        </w:rPr>
        <w:t>12</w:t>
      </w:r>
      <w:r w:rsidR="006210C9">
        <w:rPr>
          <w:rFonts w:ascii="Cambria" w:hAnsi="Cambria"/>
          <w:sz w:val="22"/>
          <w:szCs w:val="22"/>
          <w:lang w:val="en-US"/>
        </w:rPr>
        <w:t>.</w:t>
      </w:r>
      <w:r w:rsidR="006210C9">
        <w:rPr>
          <w:rFonts w:ascii="Cambria" w:hAnsi="Cambria"/>
          <w:sz w:val="22"/>
          <w:szCs w:val="22"/>
          <w:lang w:val="en-US"/>
        </w:rPr>
        <w:tab/>
      </w:r>
      <w:r w:rsidRPr="007B4260">
        <w:rPr>
          <w:rFonts w:ascii="Cambria" w:eastAsia="Cambria" w:hAnsi="Cambria" w:cs="Cambria"/>
          <w:sz w:val="22"/>
          <w:szCs w:val="22"/>
        </w:rPr>
        <w:t xml:space="preserve">Gebruik die raamwerk van die vraelys wat verskaf is </w:t>
      </w:r>
      <w:r w:rsidRPr="007B4260">
        <w:rPr>
          <w:rFonts w:ascii="Cambria" w:eastAsia="Cambria" w:hAnsi="Cambria" w:cs="Cambria"/>
          <w:i/>
          <w:sz w:val="22"/>
          <w:szCs w:val="22"/>
        </w:rPr>
        <w:t>(Bylae B)</w:t>
      </w:r>
      <w:r w:rsidRPr="007B4260">
        <w:rPr>
          <w:rFonts w:ascii="Cambria" w:eastAsia="Cambria" w:hAnsi="Cambria" w:cs="Cambria"/>
          <w:sz w:val="22"/>
          <w:szCs w:val="22"/>
        </w:rPr>
        <w:t xml:space="preserve"> om die vraelys te voltooi.</w:t>
      </w:r>
    </w:p>
    <w:p w:rsidR="007B4260" w:rsidRPr="007B4260" w:rsidRDefault="007B4260" w:rsidP="00A3247E">
      <w:pPr>
        <w:tabs>
          <w:tab w:val="left" w:pos="567"/>
        </w:tabs>
        <w:spacing w:after="200" w:line="252" w:lineRule="auto"/>
        <w:ind w:left="567" w:hanging="567"/>
        <w:rPr>
          <w:rFonts w:ascii="Cambria" w:hAnsi="Cambria"/>
          <w:sz w:val="22"/>
          <w:szCs w:val="22"/>
        </w:rPr>
      </w:pPr>
      <w:r w:rsidRPr="007B4260">
        <w:rPr>
          <w:rFonts w:ascii="Cambria" w:eastAsia="Cambria" w:hAnsi="Cambria" w:cs="Cambria"/>
          <w:sz w:val="22"/>
          <w:szCs w:val="22"/>
        </w:rPr>
        <w:t>13.</w:t>
      </w:r>
      <w:r w:rsidR="006210C9">
        <w:rPr>
          <w:rFonts w:ascii="Cambria" w:hAnsi="Cambria"/>
          <w:sz w:val="22"/>
          <w:szCs w:val="22"/>
          <w:lang w:val="en-US"/>
        </w:rPr>
        <w:tab/>
      </w:r>
      <w:r w:rsidRPr="007B4260">
        <w:rPr>
          <w:rFonts w:ascii="Cambria" w:eastAsia="Cambria" w:hAnsi="Cambria" w:cs="Cambria"/>
          <w:sz w:val="22"/>
          <w:szCs w:val="22"/>
        </w:rPr>
        <w:t xml:space="preserve">Die vrae in die vraelys moet inligting verskaf wat jy spesifiek nodig het van mense </w:t>
      </w:r>
      <w:r w:rsidR="00CF7910">
        <w:rPr>
          <w:rFonts w:ascii="Cambria" w:eastAsia="Cambria" w:hAnsi="Cambria" w:cs="Cambria"/>
          <w:sz w:val="22"/>
          <w:szCs w:val="22"/>
          <w:lang w:val="en-ZA"/>
        </w:rPr>
        <w:t xml:space="preserve">betrokke, </w:t>
      </w:r>
      <w:r w:rsidRPr="007B4260">
        <w:rPr>
          <w:rFonts w:ascii="Cambria" w:eastAsia="Cambria" w:hAnsi="Cambria" w:cs="Cambria"/>
          <w:sz w:val="22"/>
          <w:szCs w:val="22"/>
        </w:rPr>
        <w:t>en nie in ander bronne kan vind nie, bv</w:t>
      </w:r>
    </w:p>
    <w:p w:rsidR="007B4260" w:rsidRPr="009251A1" w:rsidRDefault="007B4260" w:rsidP="00EC4112">
      <w:pPr>
        <w:pStyle w:val="ListParagraph"/>
        <w:numPr>
          <w:ilvl w:val="0"/>
          <w:numId w:val="19"/>
        </w:numPr>
        <w:ind w:left="1074"/>
        <w:rPr>
          <w:lang w:val="en-ZA"/>
        </w:rPr>
      </w:pPr>
      <w:r w:rsidRPr="009251A1">
        <w:rPr>
          <w:lang w:val="en-ZA"/>
        </w:rPr>
        <w:t xml:space="preserve">data wat jy kan verwerk om </w:t>
      </w:r>
      <w:r w:rsidRPr="009251A1">
        <w:rPr>
          <w:i/>
          <w:lang w:val="en-ZA"/>
        </w:rPr>
        <w:t>hu</w:t>
      </w:r>
      <w:r w:rsidR="00CF7910">
        <w:rPr>
          <w:i/>
          <w:lang w:val="en-ZA"/>
        </w:rPr>
        <w:t>lle</w:t>
      </w:r>
      <w:r w:rsidRPr="009251A1">
        <w:rPr>
          <w:lang w:val="en-ZA"/>
        </w:rPr>
        <w:t xml:space="preserve"> ingesteldheid of optrede te bepaal </w:t>
      </w:r>
    </w:p>
    <w:p w:rsidR="007B4260" w:rsidRPr="009251A1" w:rsidRDefault="007B4260" w:rsidP="00EC4112">
      <w:pPr>
        <w:pStyle w:val="ListParagraph"/>
        <w:numPr>
          <w:ilvl w:val="0"/>
          <w:numId w:val="19"/>
        </w:numPr>
        <w:ind w:left="1074"/>
        <w:rPr>
          <w:lang w:val="en-ZA"/>
        </w:rPr>
      </w:pPr>
      <w:r w:rsidRPr="009251A1">
        <w:rPr>
          <w:lang w:val="en-ZA"/>
        </w:rPr>
        <w:t xml:space="preserve">wat </w:t>
      </w:r>
      <w:r w:rsidRPr="009251A1">
        <w:rPr>
          <w:i/>
          <w:lang w:val="en-ZA"/>
        </w:rPr>
        <w:t>hulle</w:t>
      </w:r>
      <w:r w:rsidRPr="009251A1">
        <w:rPr>
          <w:lang w:val="en-ZA"/>
        </w:rPr>
        <w:t xml:space="preserve"> weet en ervaar het met betrekking tot </w:t>
      </w:r>
      <w:r w:rsidR="00CF7910">
        <w:rPr>
          <w:lang w:val="en-ZA"/>
        </w:rPr>
        <w:t>IKT-toegangklikheid</w:t>
      </w:r>
    </w:p>
    <w:p w:rsidR="007B4260" w:rsidRPr="007B4260" w:rsidRDefault="007B4260" w:rsidP="00A3247E">
      <w:pPr>
        <w:tabs>
          <w:tab w:val="left" w:pos="567"/>
        </w:tabs>
        <w:spacing w:before="240" w:after="200" w:line="252" w:lineRule="auto"/>
        <w:ind w:left="567" w:hanging="567"/>
        <w:rPr>
          <w:rFonts w:ascii="Cambria" w:hAnsi="Cambria"/>
          <w:sz w:val="22"/>
          <w:szCs w:val="22"/>
        </w:rPr>
      </w:pPr>
      <w:r w:rsidRPr="007B4260">
        <w:rPr>
          <w:rFonts w:ascii="Cambria" w:eastAsia="Cambria" w:hAnsi="Cambria" w:cs="Cambria"/>
          <w:sz w:val="22"/>
          <w:szCs w:val="22"/>
        </w:rPr>
        <w:t>14.</w:t>
      </w:r>
      <w:r w:rsidR="006210C9">
        <w:rPr>
          <w:rFonts w:ascii="Cambria" w:hAnsi="Cambria"/>
          <w:sz w:val="22"/>
          <w:szCs w:val="22"/>
          <w:lang w:val="en-US"/>
        </w:rPr>
        <w:tab/>
      </w:r>
      <w:r w:rsidRPr="007B4260">
        <w:rPr>
          <w:rFonts w:ascii="Cambria" w:eastAsia="Cambria" w:hAnsi="Cambria" w:cs="Cambria"/>
          <w:sz w:val="22"/>
          <w:szCs w:val="22"/>
        </w:rPr>
        <w:t xml:space="preserve">Onthou dat vrae met slegs een antwoord of vrae waar mense 'n antwoord uit 'n lys kan kies, dikwels makliker </w:t>
      </w:r>
      <w:r w:rsidR="00CF7910">
        <w:rPr>
          <w:rFonts w:ascii="Cambria" w:eastAsia="Cambria" w:hAnsi="Cambria" w:cs="Cambria"/>
          <w:sz w:val="22"/>
          <w:szCs w:val="22"/>
          <w:lang w:val="en-ZA"/>
        </w:rPr>
        <w:t xml:space="preserve">is </w:t>
      </w:r>
      <w:r w:rsidRPr="007B4260">
        <w:rPr>
          <w:rFonts w:ascii="Cambria" w:eastAsia="Cambria" w:hAnsi="Cambria" w:cs="Cambria"/>
          <w:sz w:val="22"/>
          <w:szCs w:val="22"/>
        </w:rPr>
        <w:t>om te verwerk.</w:t>
      </w:r>
    </w:p>
    <w:p w:rsidR="007B4260" w:rsidRPr="009251A1" w:rsidRDefault="000129EC" w:rsidP="009251A1">
      <w:pPr>
        <w:pStyle w:val="Heading3"/>
        <w:keepNext w:val="0"/>
        <w:pBdr>
          <w:top w:val="dotted" w:sz="4" w:space="1" w:color="622423"/>
          <w:bottom w:val="dotted" w:sz="4" w:space="1" w:color="622423"/>
        </w:pBdr>
        <w:spacing w:before="300" w:after="200" w:line="252" w:lineRule="auto"/>
        <w:jc w:val="center"/>
        <w:rPr>
          <w:rFonts w:ascii="Cambria" w:hAnsi="Cambria" w:cs="Times New Roman"/>
          <w:bCs w:val="0"/>
          <w:color w:val="622423"/>
          <w:sz w:val="24"/>
          <w:szCs w:val="24"/>
          <w:lang w:val="en-ZA" w:eastAsia="en-US" w:bidi="en-US"/>
        </w:rPr>
      </w:pPr>
      <w:r w:rsidRPr="009251A1">
        <w:rPr>
          <w:rFonts w:ascii="Cambria" w:hAnsi="Cambria" w:cs="Times New Roman"/>
          <w:bCs w:val="0"/>
          <w:color w:val="622423"/>
          <w:sz w:val="24"/>
          <w:szCs w:val="24"/>
          <w:lang w:val="en-ZA" w:eastAsia="en-US" w:bidi="en-US"/>
        </w:rPr>
        <w:br w:type="page"/>
      </w:r>
      <w:r w:rsidR="007B4260" w:rsidRPr="009251A1">
        <w:rPr>
          <w:rFonts w:ascii="Cambria" w:hAnsi="Cambria" w:cs="Times New Roman"/>
          <w:bCs w:val="0"/>
          <w:color w:val="622423"/>
          <w:sz w:val="24"/>
          <w:szCs w:val="24"/>
          <w:lang w:val="en-ZA" w:eastAsia="en-US" w:bidi="en-US"/>
        </w:rPr>
        <w:lastRenderedPageBreak/>
        <w:t>Versamel inligting en data</w:t>
      </w:r>
    </w:p>
    <w:p w:rsidR="007B4260" w:rsidRPr="007B4260" w:rsidRDefault="007B4260" w:rsidP="009C67FF">
      <w:pPr>
        <w:tabs>
          <w:tab w:val="left" w:pos="567"/>
        </w:tabs>
        <w:spacing w:after="120" w:line="252" w:lineRule="auto"/>
        <w:ind w:left="567" w:hanging="567"/>
        <w:rPr>
          <w:rFonts w:ascii="Cambria" w:hAnsi="Cambria"/>
          <w:sz w:val="22"/>
          <w:szCs w:val="22"/>
        </w:rPr>
      </w:pPr>
      <w:r w:rsidRPr="007B4260">
        <w:rPr>
          <w:rFonts w:ascii="Cambria" w:hAnsi="Cambria"/>
          <w:sz w:val="22"/>
          <w:szCs w:val="22"/>
        </w:rPr>
        <w:t>15</w:t>
      </w:r>
      <w:r w:rsidR="006210C9">
        <w:rPr>
          <w:rFonts w:ascii="Cambria" w:hAnsi="Cambria"/>
          <w:sz w:val="22"/>
          <w:szCs w:val="22"/>
          <w:lang w:val="en-US"/>
        </w:rPr>
        <w:t>.</w:t>
      </w:r>
      <w:r w:rsidR="006210C9">
        <w:rPr>
          <w:rFonts w:ascii="Cambria" w:hAnsi="Cambria"/>
          <w:sz w:val="22"/>
          <w:szCs w:val="22"/>
          <w:lang w:val="en-US"/>
        </w:rPr>
        <w:tab/>
      </w:r>
      <w:r w:rsidRPr="007B4260">
        <w:rPr>
          <w:rFonts w:ascii="Cambria" w:eastAsia="Cambria" w:hAnsi="Cambria" w:cs="Cambria"/>
          <w:sz w:val="22"/>
          <w:szCs w:val="22"/>
        </w:rPr>
        <w:t>Kies ten minste</w:t>
      </w:r>
      <w:r w:rsidRPr="007B4260">
        <w:rPr>
          <w:rFonts w:ascii="Cambria" w:hAnsi="Cambria"/>
          <w:sz w:val="22"/>
          <w:szCs w:val="22"/>
        </w:rPr>
        <w:t xml:space="preserve"> </w:t>
      </w:r>
      <w:r w:rsidRPr="007B4260">
        <w:rPr>
          <w:rFonts w:ascii="Cambria" w:eastAsia="Cambria" w:hAnsi="Cambria" w:cs="Cambria"/>
          <w:i/>
          <w:sz w:val="22"/>
          <w:szCs w:val="22"/>
        </w:rPr>
        <w:t>vier</w:t>
      </w:r>
      <w:r w:rsidRPr="007B4260">
        <w:rPr>
          <w:rFonts w:ascii="Cambria" w:hAnsi="Cambria"/>
          <w:sz w:val="22"/>
          <w:szCs w:val="22"/>
        </w:rPr>
        <w:t xml:space="preserve"> </w:t>
      </w:r>
      <w:r w:rsidRPr="007B4260">
        <w:rPr>
          <w:rFonts w:ascii="Cambria" w:eastAsia="Cambria" w:hAnsi="Cambria" w:cs="Cambria"/>
          <w:sz w:val="22"/>
          <w:szCs w:val="22"/>
        </w:rPr>
        <w:t xml:space="preserve">opskrifte met relevante vrae </w:t>
      </w:r>
      <w:r w:rsidR="00CF7910">
        <w:rPr>
          <w:rFonts w:ascii="Cambria" w:eastAsia="Cambria" w:hAnsi="Cambria" w:cs="Cambria"/>
          <w:sz w:val="22"/>
          <w:szCs w:val="22"/>
          <w:lang w:val="en-ZA"/>
        </w:rPr>
        <w:t>uit</w:t>
      </w:r>
      <w:r w:rsidRPr="007B4260">
        <w:rPr>
          <w:rFonts w:ascii="Cambria" w:eastAsia="Cambria" w:hAnsi="Cambria" w:cs="Cambria"/>
          <w:sz w:val="22"/>
          <w:szCs w:val="22"/>
        </w:rPr>
        <w:t xml:space="preserve"> jou finale lys.</w:t>
      </w:r>
    </w:p>
    <w:p w:rsidR="007B4260" w:rsidRPr="009251A1" w:rsidRDefault="007B4260" w:rsidP="00817BFF">
      <w:pPr>
        <w:pStyle w:val="ListParagraph"/>
        <w:numPr>
          <w:ilvl w:val="0"/>
          <w:numId w:val="19"/>
        </w:numPr>
        <w:ind w:left="1074"/>
        <w:rPr>
          <w:lang w:val="en-ZA"/>
        </w:rPr>
      </w:pPr>
      <w:r w:rsidRPr="009251A1">
        <w:rPr>
          <w:lang w:val="en-ZA"/>
        </w:rPr>
        <w:t>Voltooi 'n tabel</w:t>
      </w:r>
      <w:r w:rsidR="00CF7910">
        <w:rPr>
          <w:lang w:val="en-ZA"/>
        </w:rPr>
        <w:t>,</w:t>
      </w:r>
      <w:r w:rsidRPr="009251A1">
        <w:rPr>
          <w:lang w:val="en-ZA"/>
        </w:rPr>
        <w:t xml:space="preserve"> soos die een hieronder</w:t>
      </w:r>
      <w:r w:rsidR="00CF7910">
        <w:rPr>
          <w:lang w:val="en-ZA"/>
        </w:rPr>
        <w:t>,</w:t>
      </w:r>
      <w:r w:rsidRPr="009251A1">
        <w:rPr>
          <w:lang w:val="en-ZA"/>
        </w:rPr>
        <w:t xml:space="preserve"> vir </w:t>
      </w:r>
      <w:r w:rsidRPr="009251A1">
        <w:rPr>
          <w:i/>
          <w:lang w:val="en-ZA"/>
        </w:rPr>
        <w:t>elke</w:t>
      </w:r>
      <w:r w:rsidRPr="009251A1">
        <w:rPr>
          <w:lang w:val="en-ZA"/>
        </w:rPr>
        <w:t xml:space="preserve"> </w:t>
      </w:r>
      <w:proofErr w:type="gramStart"/>
      <w:r w:rsidRPr="009251A1">
        <w:rPr>
          <w:lang w:val="en-ZA"/>
        </w:rPr>
        <w:t>opskrif .</w:t>
      </w:r>
      <w:proofErr w:type="gramEnd"/>
    </w:p>
    <w:p w:rsidR="007B4260" w:rsidRPr="009251A1" w:rsidRDefault="007B4260" w:rsidP="00817BFF">
      <w:pPr>
        <w:pStyle w:val="ListParagraph"/>
        <w:numPr>
          <w:ilvl w:val="0"/>
          <w:numId w:val="19"/>
        </w:numPr>
        <w:ind w:left="1074"/>
        <w:rPr>
          <w:lang w:val="en-ZA"/>
        </w:rPr>
      </w:pPr>
      <w:r w:rsidRPr="009251A1">
        <w:rPr>
          <w:lang w:val="en-ZA"/>
        </w:rPr>
        <w:t xml:space="preserve">Begin </w:t>
      </w:r>
      <w:r w:rsidRPr="009251A1">
        <w:rPr>
          <w:i/>
          <w:lang w:val="en-ZA"/>
        </w:rPr>
        <w:t>elke</w:t>
      </w:r>
      <w:r w:rsidRPr="009251A1">
        <w:rPr>
          <w:lang w:val="en-ZA"/>
        </w:rPr>
        <w:t xml:space="preserve"> opskrif op 'n nuwe bladsy van jou woordverwerkingsdokument.</w:t>
      </w:r>
    </w:p>
    <w:p w:rsidR="007B4260" w:rsidRPr="009251A1" w:rsidRDefault="007B4260" w:rsidP="00817BFF">
      <w:pPr>
        <w:pStyle w:val="ListParagraph"/>
        <w:numPr>
          <w:ilvl w:val="0"/>
          <w:numId w:val="19"/>
        </w:numPr>
        <w:ind w:left="1074"/>
        <w:rPr>
          <w:lang w:val="en-ZA"/>
        </w:rPr>
      </w:pPr>
      <w:r w:rsidRPr="009251A1">
        <w:rPr>
          <w:lang w:val="en-ZA"/>
        </w:rPr>
        <w:t xml:space="preserve">Jy moet </w:t>
      </w:r>
      <w:r w:rsidRPr="009251A1">
        <w:rPr>
          <w:i/>
          <w:lang w:val="en-ZA"/>
        </w:rPr>
        <w:t>ten minste</w:t>
      </w:r>
      <w:r w:rsidRPr="009251A1">
        <w:rPr>
          <w:lang w:val="en-ZA"/>
        </w:rPr>
        <w:t xml:space="preserve"> 15</w:t>
      </w:r>
      <w:r w:rsidR="00CB387E" w:rsidRPr="009251A1">
        <w:rPr>
          <w:lang w:val="en-ZA"/>
        </w:rPr>
        <w:t>–</w:t>
      </w:r>
      <w:r w:rsidRPr="009251A1">
        <w:rPr>
          <w:lang w:val="en-ZA"/>
        </w:rPr>
        <w:t>20 vrae in totaal hê.</w:t>
      </w:r>
    </w:p>
    <w:p w:rsidR="007B4260" w:rsidRPr="009251A1" w:rsidRDefault="007B4260" w:rsidP="00817BFF">
      <w:pPr>
        <w:pStyle w:val="ListParagraph"/>
        <w:numPr>
          <w:ilvl w:val="0"/>
          <w:numId w:val="19"/>
        </w:numPr>
        <w:ind w:left="1074"/>
        <w:rPr>
          <w:lang w:val="en-ZA"/>
        </w:rPr>
      </w:pPr>
      <w:r w:rsidRPr="009251A1">
        <w:rPr>
          <w:lang w:val="en-ZA"/>
        </w:rPr>
        <w:t xml:space="preserve">Dui die soort of vlak van denke vir elke vraag aan </w:t>
      </w:r>
      <w:proofErr w:type="gramStart"/>
      <w:r w:rsidRPr="009251A1">
        <w:rPr>
          <w:lang w:val="en-ZA"/>
        </w:rPr>
        <w:t>om</w:t>
      </w:r>
      <w:proofErr w:type="gramEnd"/>
      <w:r w:rsidRPr="009251A1">
        <w:rPr>
          <w:lang w:val="en-ZA"/>
        </w:rPr>
        <w:t xml:space="preserve"> te wys dat jy gedink het oor die </w:t>
      </w:r>
      <w:r w:rsidRPr="009251A1">
        <w:rPr>
          <w:i/>
          <w:lang w:val="en-ZA"/>
        </w:rPr>
        <w:t>kwaliteit</w:t>
      </w:r>
      <w:r w:rsidRPr="009251A1">
        <w:rPr>
          <w:lang w:val="en-ZA"/>
        </w:rPr>
        <w:t xml:space="preserve"> van jou vrae.</w:t>
      </w:r>
    </w:p>
    <w:p w:rsidR="007B4260" w:rsidRPr="009251A1" w:rsidRDefault="007B4260" w:rsidP="00817BFF">
      <w:pPr>
        <w:pStyle w:val="ListParagraph"/>
        <w:numPr>
          <w:ilvl w:val="0"/>
          <w:numId w:val="19"/>
        </w:numPr>
        <w:ind w:left="1074"/>
        <w:rPr>
          <w:lang w:val="en-ZA"/>
        </w:rPr>
      </w:pPr>
      <w:r w:rsidRPr="009251A1">
        <w:rPr>
          <w:lang w:val="en-ZA"/>
        </w:rPr>
        <w:t xml:space="preserve">Skryf 'n moontlike bron neer waar jy inligting vir </w:t>
      </w:r>
      <w:r w:rsidRPr="009251A1">
        <w:rPr>
          <w:i/>
          <w:lang w:val="en-ZA"/>
        </w:rPr>
        <w:t>elke</w:t>
      </w:r>
      <w:r w:rsidRPr="009251A1">
        <w:rPr>
          <w:lang w:val="en-ZA"/>
        </w:rPr>
        <w:t xml:space="preserve"> vraag sal vind.</w:t>
      </w:r>
    </w:p>
    <w:p w:rsidR="007B4260" w:rsidRPr="009251A1" w:rsidRDefault="007B4260" w:rsidP="00817BFF">
      <w:pPr>
        <w:pStyle w:val="ListParagraph"/>
        <w:numPr>
          <w:ilvl w:val="0"/>
          <w:numId w:val="19"/>
        </w:numPr>
        <w:ind w:left="1074"/>
        <w:rPr>
          <w:lang w:val="en-ZA"/>
        </w:rPr>
      </w:pPr>
      <w:r w:rsidRPr="009251A1">
        <w:rPr>
          <w:lang w:val="en-ZA"/>
        </w:rPr>
        <w:t xml:space="preserve">Gebruik die vraelys, Internet en ten minste </w:t>
      </w:r>
      <w:r w:rsidRPr="009251A1">
        <w:rPr>
          <w:i/>
          <w:lang w:val="en-ZA"/>
        </w:rPr>
        <w:t>een</w:t>
      </w:r>
      <w:r w:rsidRPr="009251A1">
        <w:rPr>
          <w:lang w:val="en-ZA"/>
        </w:rPr>
        <w:t xml:space="preserve"> </w:t>
      </w:r>
      <w:proofErr w:type="gramStart"/>
      <w:r w:rsidRPr="009251A1">
        <w:rPr>
          <w:lang w:val="en-ZA"/>
        </w:rPr>
        <w:t>ander</w:t>
      </w:r>
      <w:proofErr w:type="gramEnd"/>
      <w:r w:rsidRPr="009251A1">
        <w:rPr>
          <w:lang w:val="en-ZA"/>
        </w:rPr>
        <w:t xml:space="preserve"> bron.</w:t>
      </w:r>
    </w:p>
    <w:p w:rsidR="007B4260" w:rsidRPr="007B4260" w:rsidRDefault="00D75EDD">
      <w:pPr>
        <w:spacing w:line="252" w:lineRule="auto"/>
        <w:jc w:val="center"/>
        <w:rPr>
          <w:rFonts w:ascii="Cambria" w:hAnsi="Cambria"/>
          <w:sz w:val="22"/>
          <w:szCs w:val="22"/>
        </w:rPr>
      </w:pPr>
      <w:r>
        <w:rPr>
          <w:noProof/>
          <w:lang w:val="en-ZA" w:eastAsia="en-ZA"/>
        </w:rPr>
        <w:drawing>
          <wp:inline distT="0" distB="0" distL="0" distR="0">
            <wp:extent cx="5943600" cy="2286000"/>
            <wp:effectExtent l="1905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srcRect/>
                    <a:stretch>
                      <a:fillRect/>
                    </a:stretch>
                  </pic:blipFill>
                  <pic:spPr bwMode="auto">
                    <a:xfrm>
                      <a:off x="0" y="0"/>
                      <a:ext cx="5943600" cy="2286000"/>
                    </a:xfrm>
                    <a:prstGeom prst="rect">
                      <a:avLst/>
                    </a:prstGeom>
                    <a:noFill/>
                    <a:ln w="9525">
                      <a:noFill/>
                      <a:miter lim="800000"/>
                      <a:headEnd/>
                      <a:tailEnd/>
                    </a:ln>
                  </pic:spPr>
                </pic:pic>
              </a:graphicData>
            </a:graphic>
          </wp:inline>
        </w:drawing>
      </w:r>
    </w:p>
    <w:p w:rsidR="007B4260" w:rsidRPr="007B4260" w:rsidRDefault="00CF7910">
      <w:pPr>
        <w:spacing w:line="252" w:lineRule="auto"/>
        <w:jc w:val="center"/>
        <w:rPr>
          <w:rFonts w:ascii="Cambria" w:hAnsi="Cambria"/>
          <w:sz w:val="22"/>
          <w:szCs w:val="22"/>
        </w:rPr>
      </w:pPr>
      <w:r>
        <w:rPr>
          <w:rFonts w:ascii="Cambria" w:eastAsia="Cambria" w:hAnsi="Cambria" w:cs="Cambria"/>
          <w:spacing w:val="10"/>
          <w:sz w:val="22"/>
          <w:szCs w:val="22"/>
        </w:rPr>
        <w:t xml:space="preserve">Figuur 1: </w:t>
      </w:r>
      <w:r>
        <w:rPr>
          <w:rFonts w:ascii="Cambria" w:eastAsia="Cambria" w:hAnsi="Cambria" w:cs="Cambria"/>
          <w:spacing w:val="10"/>
          <w:sz w:val="22"/>
          <w:szCs w:val="22"/>
          <w:lang w:val="en-ZA"/>
        </w:rPr>
        <w:t>V</w:t>
      </w:r>
      <w:r>
        <w:rPr>
          <w:rFonts w:ascii="Cambria" w:eastAsia="Cambria" w:hAnsi="Cambria" w:cs="Cambria"/>
          <w:spacing w:val="10"/>
          <w:sz w:val="22"/>
          <w:szCs w:val="22"/>
        </w:rPr>
        <w:t xml:space="preserve">oorbeeld van </w:t>
      </w:r>
      <w:r>
        <w:rPr>
          <w:rFonts w:ascii="Cambria" w:eastAsia="Cambria" w:hAnsi="Cambria" w:cs="Cambria"/>
          <w:spacing w:val="10"/>
          <w:sz w:val="22"/>
          <w:szCs w:val="22"/>
          <w:lang w:val="en-ZA"/>
        </w:rPr>
        <w:t>V</w:t>
      </w:r>
      <w:r w:rsidRPr="007B4260">
        <w:rPr>
          <w:rFonts w:ascii="Cambria" w:eastAsia="Cambria" w:hAnsi="Cambria" w:cs="Cambria"/>
          <w:spacing w:val="10"/>
          <w:sz w:val="22"/>
          <w:szCs w:val="22"/>
        </w:rPr>
        <w:t>raag</w:t>
      </w:r>
      <w:r>
        <w:rPr>
          <w:rFonts w:ascii="Cambria" w:eastAsia="Cambria" w:hAnsi="Cambria" w:cs="Cambria"/>
          <w:spacing w:val="10"/>
          <w:sz w:val="22"/>
          <w:szCs w:val="22"/>
          <w:lang w:val="en-ZA"/>
        </w:rPr>
        <w:t>-</w:t>
      </w:r>
      <w:r w:rsidRPr="007B4260">
        <w:rPr>
          <w:rFonts w:ascii="Cambria" w:eastAsia="Cambria" w:hAnsi="Cambria" w:cs="Cambria"/>
          <w:spacing w:val="10"/>
          <w:sz w:val="22"/>
          <w:szCs w:val="22"/>
        </w:rPr>
        <w:t>en</w:t>
      </w:r>
      <w:r>
        <w:rPr>
          <w:rFonts w:ascii="Cambria" w:eastAsia="Cambria" w:hAnsi="Cambria" w:cs="Cambria"/>
          <w:spacing w:val="10"/>
          <w:sz w:val="22"/>
          <w:szCs w:val="22"/>
          <w:lang w:val="en-ZA"/>
        </w:rPr>
        <w:t>-</w:t>
      </w:r>
      <w:r w:rsidRPr="007B4260">
        <w:rPr>
          <w:rFonts w:ascii="Cambria" w:eastAsia="Cambria" w:hAnsi="Cambria" w:cs="Cambria"/>
          <w:spacing w:val="10"/>
          <w:sz w:val="22"/>
          <w:szCs w:val="22"/>
        </w:rPr>
        <w:t>bron</w:t>
      </w:r>
      <w:r>
        <w:rPr>
          <w:rFonts w:ascii="Cambria" w:eastAsia="Cambria" w:hAnsi="Cambria" w:cs="Cambria"/>
          <w:spacing w:val="10"/>
          <w:sz w:val="22"/>
          <w:szCs w:val="22"/>
          <w:lang w:val="en-ZA"/>
        </w:rPr>
        <w:t>-</w:t>
      </w:r>
      <w:r w:rsidRPr="007B4260">
        <w:rPr>
          <w:rFonts w:ascii="Cambria" w:eastAsia="Cambria" w:hAnsi="Cambria" w:cs="Cambria"/>
          <w:spacing w:val="10"/>
          <w:sz w:val="22"/>
          <w:szCs w:val="22"/>
        </w:rPr>
        <w:t>tabel</w:t>
      </w:r>
    </w:p>
    <w:p w:rsidR="007B4260" w:rsidRPr="007B4260" w:rsidRDefault="007B4260" w:rsidP="009C67FF">
      <w:pPr>
        <w:tabs>
          <w:tab w:val="left" w:pos="567"/>
        </w:tabs>
        <w:spacing w:before="240" w:after="120" w:line="252" w:lineRule="auto"/>
        <w:ind w:left="567" w:hanging="567"/>
        <w:rPr>
          <w:rFonts w:ascii="Cambria" w:hAnsi="Cambria"/>
          <w:sz w:val="22"/>
          <w:szCs w:val="22"/>
        </w:rPr>
      </w:pPr>
      <w:r w:rsidRPr="007B4260">
        <w:rPr>
          <w:rFonts w:ascii="Cambria" w:eastAsia="Cambria" w:hAnsi="Cambria" w:cs="Cambria"/>
          <w:sz w:val="22"/>
          <w:szCs w:val="22"/>
        </w:rPr>
        <w:t>16.</w:t>
      </w:r>
      <w:r w:rsidR="009C67FF">
        <w:rPr>
          <w:rFonts w:ascii="Cambria" w:hAnsi="Cambria"/>
          <w:sz w:val="22"/>
          <w:szCs w:val="22"/>
          <w:lang w:val="en-US"/>
        </w:rPr>
        <w:tab/>
      </w:r>
      <w:r w:rsidRPr="007B4260">
        <w:rPr>
          <w:rFonts w:ascii="Cambria" w:eastAsia="Cambria" w:hAnsi="Cambria" w:cs="Cambria"/>
          <w:sz w:val="22"/>
          <w:szCs w:val="22"/>
        </w:rPr>
        <w:t>Deel die vraelys aan ten minste 15</w:t>
      </w:r>
      <w:r w:rsidR="00032079">
        <w:rPr>
          <w:rFonts w:ascii="Cambria" w:eastAsia="Cambria" w:hAnsi="Cambria" w:cs="Cambria"/>
          <w:sz w:val="22"/>
          <w:szCs w:val="22"/>
          <w:lang w:val="en-ZA"/>
        </w:rPr>
        <w:t>–</w:t>
      </w:r>
      <w:r w:rsidRPr="007B4260">
        <w:rPr>
          <w:rFonts w:ascii="Cambria" w:eastAsia="Cambria" w:hAnsi="Cambria" w:cs="Cambria"/>
          <w:sz w:val="22"/>
          <w:szCs w:val="22"/>
        </w:rPr>
        <w:t xml:space="preserve">20 mense uit. </w:t>
      </w:r>
    </w:p>
    <w:p w:rsidR="007B4260" w:rsidRPr="007B4260" w:rsidRDefault="007B4260" w:rsidP="009C67FF">
      <w:pPr>
        <w:tabs>
          <w:tab w:val="left" w:pos="567"/>
        </w:tabs>
        <w:spacing w:before="240" w:after="120" w:line="252" w:lineRule="auto"/>
        <w:ind w:left="567" w:hanging="567"/>
        <w:rPr>
          <w:rFonts w:ascii="Cambria" w:hAnsi="Cambria"/>
          <w:sz w:val="22"/>
          <w:szCs w:val="22"/>
        </w:rPr>
      </w:pPr>
      <w:r w:rsidRPr="007B4260">
        <w:rPr>
          <w:rFonts w:ascii="Cambria" w:eastAsia="Cambria" w:hAnsi="Cambria" w:cs="Cambria"/>
          <w:sz w:val="22"/>
          <w:szCs w:val="22"/>
        </w:rPr>
        <w:t>17.</w:t>
      </w:r>
      <w:r w:rsidR="009C67FF">
        <w:rPr>
          <w:rFonts w:ascii="Cambria" w:hAnsi="Cambria"/>
          <w:sz w:val="22"/>
          <w:szCs w:val="22"/>
          <w:lang w:val="en-US"/>
        </w:rPr>
        <w:tab/>
      </w:r>
      <w:r w:rsidRPr="007B4260">
        <w:rPr>
          <w:rFonts w:ascii="Cambria" w:eastAsia="Cambria" w:hAnsi="Cambria" w:cs="Cambria"/>
          <w:sz w:val="22"/>
          <w:szCs w:val="22"/>
        </w:rPr>
        <w:t xml:space="preserve">Neem die vraelyste in nadat hulle voltooi is en bêre dit op 'n veilige plek. </w:t>
      </w:r>
    </w:p>
    <w:p w:rsidR="007B4260" w:rsidRPr="007B4260" w:rsidRDefault="007B4260" w:rsidP="009C67FF">
      <w:pPr>
        <w:tabs>
          <w:tab w:val="left" w:pos="567"/>
        </w:tabs>
        <w:spacing w:after="120" w:line="252" w:lineRule="auto"/>
        <w:ind w:left="567" w:hanging="567"/>
        <w:rPr>
          <w:rFonts w:ascii="Cambria" w:hAnsi="Cambria"/>
          <w:sz w:val="22"/>
          <w:szCs w:val="22"/>
        </w:rPr>
      </w:pPr>
      <w:r w:rsidRPr="007B4260">
        <w:rPr>
          <w:rFonts w:ascii="Cambria" w:eastAsia="Cambria" w:hAnsi="Cambria" w:cs="Cambria"/>
          <w:sz w:val="22"/>
          <w:szCs w:val="22"/>
        </w:rPr>
        <w:t>18.</w:t>
      </w:r>
      <w:r w:rsidR="009C67FF">
        <w:rPr>
          <w:rFonts w:ascii="Cambria" w:hAnsi="Cambria"/>
          <w:sz w:val="22"/>
          <w:szCs w:val="22"/>
          <w:lang w:val="en-US"/>
        </w:rPr>
        <w:tab/>
      </w:r>
      <w:r w:rsidRPr="007B4260">
        <w:rPr>
          <w:rFonts w:ascii="Cambria" w:eastAsia="Cambria" w:hAnsi="Cambria" w:cs="Cambria"/>
          <w:sz w:val="22"/>
          <w:szCs w:val="22"/>
        </w:rPr>
        <w:t>Stoor 'n kopie van elke webwerf wat jy beoog om te gebruik in die gids wat daarvoor geskep is.</w:t>
      </w:r>
    </w:p>
    <w:p w:rsidR="007B4260" w:rsidRDefault="007B4260" w:rsidP="009C67FF">
      <w:pPr>
        <w:tabs>
          <w:tab w:val="left" w:pos="567"/>
        </w:tabs>
        <w:spacing w:after="120" w:line="252" w:lineRule="auto"/>
        <w:ind w:left="567" w:hanging="567"/>
        <w:rPr>
          <w:rFonts w:ascii="Cambria" w:eastAsia="Cambria" w:hAnsi="Cambria" w:cs="Cambria"/>
          <w:sz w:val="22"/>
          <w:szCs w:val="22"/>
          <w:lang w:val="en-US"/>
        </w:rPr>
      </w:pPr>
      <w:r w:rsidRPr="007B4260">
        <w:rPr>
          <w:rFonts w:ascii="Cambria" w:eastAsia="Cambria" w:hAnsi="Cambria" w:cs="Cambria"/>
          <w:sz w:val="22"/>
          <w:szCs w:val="22"/>
        </w:rPr>
        <w:t>19.</w:t>
      </w:r>
      <w:r w:rsidR="009C67FF">
        <w:rPr>
          <w:rFonts w:ascii="Cambria" w:hAnsi="Cambria"/>
          <w:sz w:val="22"/>
          <w:szCs w:val="22"/>
          <w:lang w:val="en-US"/>
        </w:rPr>
        <w:tab/>
      </w:r>
      <w:r w:rsidRPr="007B4260">
        <w:rPr>
          <w:rFonts w:ascii="Cambria" w:eastAsia="Cambria" w:hAnsi="Cambria" w:cs="Cambria"/>
          <w:sz w:val="22"/>
          <w:szCs w:val="22"/>
        </w:rPr>
        <w:t>Versamel al die ander inligting en data wat jy sal nodig hê om die projek te voltooi.</w:t>
      </w:r>
      <w:r w:rsidRPr="007B4260">
        <w:rPr>
          <w:rFonts w:ascii="Cambria" w:hAnsi="Cambria"/>
          <w:sz w:val="22"/>
          <w:szCs w:val="22"/>
        </w:rPr>
        <w:t xml:space="preserve"> </w:t>
      </w:r>
      <w:r w:rsidRPr="007B4260">
        <w:rPr>
          <w:rFonts w:ascii="Cambria" w:eastAsia="Cambria" w:hAnsi="Cambria" w:cs="Cambria"/>
          <w:sz w:val="22"/>
          <w:szCs w:val="22"/>
        </w:rPr>
        <w:t>Stoor elektroniese kopieë van</w:t>
      </w:r>
      <w:r w:rsidRPr="007B4260">
        <w:rPr>
          <w:rFonts w:ascii="Cambria" w:hAnsi="Cambria"/>
          <w:sz w:val="22"/>
          <w:szCs w:val="22"/>
        </w:rPr>
        <w:t xml:space="preserve"> </w:t>
      </w:r>
      <w:r w:rsidRPr="007B4260">
        <w:rPr>
          <w:rFonts w:ascii="Cambria" w:eastAsia="Cambria" w:hAnsi="Cambria" w:cs="Cambria"/>
          <w:sz w:val="22"/>
          <w:szCs w:val="22"/>
        </w:rPr>
        <w:t>die inligting en data waar moontlik.</w:t>
      </w:r>
    </w:p>
    <w:p w:rsidR="007B4260" w:rsidRPr="007B4260" w:rsidRDefault="007B4260" w:rsidP="009C67FF">
      <w:pPr>
        <w:tabs>
          <w:tab w:val="left" w:pos="567"/>
        </w:tabs>
        <w:spacing w:after="120" w:line="252" w:lineRule="auto"/>
        <w:ind w:left="567" w:hanging="567"/>
        <w:rPr>
          <w:rFonts w:ascii="Cambria" w:hAnsi="Cambria"/>
          <w:sz w:val="22"/>
          <w:szCs w:val="22"/>
        </w:rPr>
      </w:pPr>
      <w:r w:rsidRPr="007B4260">
        <w:rPr>
          <w:rFonts w:ascii="Cambria" w:hAnsi="Cambria"/>
          <w:sz w:val="22"/>
          <w:szCs w:val="22"/>
        </w:rPr>
        <w:t>20</w:t>
      </w:r>
      <w:r w:rsidR="009C67FF">
        <w:rPr>
          <w:rFonts w:ascii="Cambria" w:hAnsi="Cambria"/>
          <w:sz w:val="22"/>
          <w:szCs w:val="22"/>
          <w:lang w:val="en-US"/>
        </w:rPr>
        <w:t>.</w:t>
      </w:r>
      <w:r w:rsidR="009C67FF">
        <w:rPr>
          <w:rFonts w:ascii="Cambria" w:hAnsi="Cambria"/>
          <w:sz w:val="22"/>
          <w:szCs w:val="22"/>
          <w:lang w:val="en-US"/>
        </w:rPr>
        <w:tab/>
      </w:r>
      <w:r w:rsidRPr="007B4260">
        <w:rPr>
          <w:rFonts w:ascii="Cambria" w:eastAsia="Cambria" w:hAnsi="Cambria" w:cs="Cambria"/>
          <w:sz w:val="22"/>
          <w:szCs w:val="22"/>
        </w:rPr>
        <w:t>Evalueer die</w:t>
      </w:r>
      <w:r w:rsidRPr="007B4260">
        <w:rPr>
          <w:rFonts w:ascii="Cambria" w:hAnsi="Cambria"/>
          <w:sz w:val="22"/>
          <w:szCs w:val="22"/>
        </w:rPr>
        <w:t xml:space="preserve"> </w:t>
      </w:r>
      <w:r w:rsidRPr="007B4260">
        <w:rPr>
          <w:rFonts w:ascii="Cambria" w:eastAsia="Cambria" w:hAnsi="Cambria" w:cs="Cambria"/>
          <w:b/>
          <w:i/>
          <w:sz w:val="22"/>
          <w:szCs w:val="22"/>
        </w:rPr>
        <w:t>bronne</w:t>
      </w:r>
      <w:r w:rsidRPr="007B4260">
        <w:rPr>
          <w:rFonts w:ascii="Cambria" w:hAnsi="Cambria"/>
          <w:sz w:val="22"/>
          <w:szCs w:val="22"/>
        </w:rPr>
        <w:t xml:space="preserve"> </w:t>
      </w:r>
      <w:r w:rsidRPr="007B4260">
        <w:rPr>
          <w:rFonts w:ascii="Cambria" w:eastAsia="Cambria" w:hAnsi="Cambria" w:cs="Cambria"/>
          <w:sz w:val="22"/>
          <w:szCs w:val="22"/>
        </w:rPr>
        <w:t>wat jy beoog om te gebruik.</w:t>
      </w:r>
      <w:r w:rsidR="00CF7910">
        <w:rPr>
          <w:rFonts w:ascii="Cambria" w:eastAsia="Cambria" w:hAnsi="Cambria" w:cs="Cambria"/>
          <w:sz w:val="22"/>
          <w:szCs w:val="22"/>
          <w:lang w:val="en-ZA"/>
        </w:rPr>
        <w:t xml:space="preserve"> </w:t>
      </w:r>
      <w:r w:rsidRPr="007B4260">
        <w:rPr>
          <w:rFonts w:ascii="Cambria" w:hAnsi="Cambria"/>
          <w:sz w:val="22"/>
          <w:szCs w:val="22"/>
        </w:rPr>
        <w:t>Voltooi 'n tabel</w:t>
      </w:r>
      <w:r w:rsidR="00CF7910">
        <w:rPr>
          <w:rFonts w:ascii="Cambria" w:hAnsi="Cambria"/>
          <w:sz w:val="22"/>
          <w:szCs w:val="22"/>
          <w:lang w:val="en-ZA"/>
        </w:rPr>
        <w:t>,</w:t>
      </w:r>
      <w:r w:rsidRPr="007B4260">
        <w:rPr>
          <w:rFonts w:ascii="Cambria" w:hAnsi="Cambria"/>
          <w:sz w:val="22"/>
          <w:szCs w:val="22"/>
        </w:rPr>
        <w:t xml:space="preserve"> soos die een hieronder</w:t>
      </w:r>
      <w:r w:rsidR="00CF7910">
        <w:rPr>
          <w:rFonts w:ascii="Cambria" w:hAnsi="Cambria"/>
          <w:sz w:val="22"/>
          <w:szCs w:val="22"/>
          <w:lang w:val="en-ZA"/>
        </w:rPr>
        <w:t>,</w:t>
      </w:r>
      <w:r w:rsidRPr="007B4260">
        <w:rPr>
          <w:rFonts w:ascii="Cambria" w:hAnsi="Cambria"/>
          <w:sz w:val="22"/>
          <w:szCs w:val="22"/>
        </w:rPr>
        <w:t xml:space="preserve"> vir elke bron om aan te dui dat jy die betroubaarheid van die bron oorweeg het. </w:t>
      </w:r>
    </w:p>
    <w:p w:rsidR="007B4260" w:rsidRPr="009251A1" w:rsidRDefault="007B4260" w:rsidP="00817BFF">
      <w:pPr>
        <w:pStyle w:val="ListParagraph"/>
        <w:numPr>
          <w:ilvl w:val="0"/>
          <w:numId w:val="19"/>
        </w:numPr>
        <w:ind w:left="1074"/>
        <w:rPr>
          <w:lang w:val="en-ZA"/>
        </w:rPr>
      </w:pPr>
      <w:r w:rsidRPr="009251A1">
        <w:rPr>
          <w:lang w:val="en-ZA"/>
        </w:rPr>
        <w:t xml:space="preserve">Voltooi 'n kolom vir </w:t>
      </w:r>
      <w:r w:rsidRPr="009251A1">
        <w:rPr>
          <w:i/>
          <w:lang w:val="en-ZA"/>
        </w:rPr>
        <w:t>elke</w:t>
      </w:r>
      <w:r w:rsidRPr="009251A1">
        <w:rPr>
          <w:lang w:val="en-ZA"/>
        </w:rPr>
        <w:t xml:space="preserve"> webwerf (gebruik ten minste drie).</w:t>
      </w:r>
    </w:p>
    <w:p w:rsidR="007B4260" w:rsidRDefault="007B4260" w:rsidP="00817BFF">
      <w:pPr>
        <w:pStyle w:val="ListParagraph"/>
        <w:numPr>
          <w:ilvl w:val="0"/>
          <w:numId w:val="19"/>
        </w:numPr>
        <w:ind w:left="1074"/>
        <w:rPr>
          <w:lang w:val="en-ZA"/>
        </w:rPr>
      </w:pPr>
      <w:r w:rsidRPr="009251A1">
        <w:rPr>
          <w:lang w:val="en-ZA"/>
        </w:rPr>
        <w:t xml:space="preserve">Voltooi 'n kolom vir die ander </w:t>
      </w:r>
      <w:proofErr w:type="gramStart"/>
      <w:r w:rsidRPr="009251A1">
        <w:rPr>
          <w:lang w:val="en-ZA"/>
        </w:rPr>
        <w:t>bron(</w:t>
      </w:r>
      <w:proofErr w:type="gramEnd"/>
      <w:r w:rsidRPr="009251A1">
        <w:rPr>
          <w:lang w:val="en-ZA"/>
        </w:rPr>
        <w:t>ne) (ten minste een).</w:t>
      </w:r>
    </w:p>
    <w:p w:rsidR="003F0CCE" w:rsidRPr="00E519E6" w:rsidRDefault="003F0CCE" w:rsidP="00E519E6">
      <w:pPr>
        <w:spacing w:after="200" w:line="252" w:lineRule="auto"/>
        <w:ind w:left="567"/>
        <w:rPr>
          <w:rFonts w:ascii="Cambria" w:eastAsia="Cambria" w:hAnsi="Cambria" w:cs="Cambria"/>
          <w:b/>
          <w:sz w:val="22"/>
          <w:szCs w:val="22"/>
        </w:rPr>
      </w:pPr>
      <w:r w:rsidRPr="00E519E6">
        <w:rPr>
          <w:rFonts w:ascii="Cambria" w:eastAsia="Cambria" w:hAnsi="Cambria" w:cs="Cambria"/>
          <w:b/>
          <w:sz w:val="22"/>
          <w:szCs w:val="22"/>
        </w:rPr>
        <w:t>L</w:t>
      </w:r>
      <w:r w:rsidR="00E519E6" w:rsidRPr="00E519E6">
        <w:rPr>
          <w:rFonts w:ascii="Cambria" w:eastAsia="Cambria" w:hAnsi="Cambria" w:cs="Cambria"/>
          <w:b/>
          <w:sz w:val="22"/>
          <w:szCs w:val="22"/>
        </w:rPr>
        <w:t xml:space="preserve">et </w:t>
      </w:r>
      <w:r w:rsidRPr="00E519E6">
        <w:rPr>
          <w:rFonts w:ascii="Cambria" w:eastAsia="Cambria" w:hAnsi="Cambria" w:cs="Cambria"/>
          <w:b/>
          <w:sz w:val="22"/>
          <w:szCs w:val="22"/>
        </w:rPr>
        <w:t>W</w:t>
      </w:r>
      <w:r w:rsidR="00E519E6" w:rsidRPr="00E519E6">
        <w:rPr>
          <w:rFonts w:ascii="Cambria" w:eastAsia="Cambria" w:hAnsi="Cambria" w:cs="Cambria"/>
          <w:b/>
          <w:sz w:val="22"/>
          <w:szCs w:val="22"/>
        </w:rPr>
        <w:t>el:</w:t>
      </w:r>
      <w:r w:rsidRPr="00E519E6">
        <w:rPr>
          <w:rFonts w:ascii="Cambria" w:eastAsia="Cambria" w:hAnsi="Cambria" w:cs="Cambria"/>
          <w:b/>
          <w:sz w:val="22"/>
          <w:szCs w:val="22"/>
        </w:rPr>
        <w:t xml:space="preserve"> </w:t>
      </w:r>
    </w:p>
    <w:p w:rsidR="003F0CCE" w:rsidRPr="00E519E6" w:rsidRDefault="003F0CCE" w:rsidP="00E519E6">
      <w:pPr>
        <w:spacing w:after="200" w:line="252" w:lineRule="auto"/>
        <w:ind w:left="567"/>
        <w:rPr>
          <w:rFonts w:ascii="Cambria" w:eastAsia="Cambria" w:hAnsi="Cambria" w:cs="Cambria"/>
          <w:b/>
          <w:sz w:val="22"/>
          <w:szCs w:val="22"/>
        </w:rPr>
      </w:pPr>
      <w:r w:rsidRPr="00E519E6">
        <w:rPr>
          <w:rFonts w:ascii="Cambria" w:eastAsia="Cambria" w:hAnsi="Cambria" w:cs="Cambria"/>
          <w:b/>
          <w:sz w:val="22"/>
          <w:szCs w:val="22"/>
        </w:rPr>
        <w:t>Jy moet uiteindelik ten minste twee betroubare Internetbronne en een ander betroubare bron hê.</w:t>
      </w:r>
    </w:p>
    <w:p w:rsidR="007B4260" w:rsidRPr="007B4260" w:rsidRDefault="00D75EDD" w:rsidP="000E5B35">
      <w:pPr>
        <w:pStyle w:val="ListParagraph"/>
        <w:ind w:left="0"/>
      </w:pPr>
      <w:r>
        <w:rPr>
          <w:noProof/>
          <w:lang w:val="en-ZA" w:eastAsia="en-ZA" w:bidi="ar-SA"/>
        </w:rPr>
        <w:lastRenderedPageBreak/>
        <w:drawing>
          <wp:inline distT="0" distB="0" distL="0" distR="0">
            <wp:extent cx="6332855" cy="3511550"/>
            <wp:effectExtent l="1905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srcRect/>
                    <a:stretch>
                      <a:fillRect/>
                    </a:stretch>
                  </pic:blipFill>
                  <pic:spPr bwMode="auto">
                    <a:xfrm>
                      <a:off x="0" y="0"/>
                      <a:ext cx="6332855" cy="3511550"/>
                    </a:xfrm>
                    <a:prstGeom prst="rect">
                      <a:avLst/>
                    </a:prstGeom>
                    <a:noFill/>
                    <a:ln w="9525">
                      <a:noFill/>
                      <a:miter lim="800000"/>
                      <a:headEnd/>
                      <a:tailEnd/>
                    </a:ln>
                  </pic:spPr>
                </pic:pic>
              </a:graphicData>
            </a:graphic>
          </wp:inline>
        </w:drawing>
      </w:r>
    </w:p>
    <w:p w:rsidR="007B4260" w:rsidRPr="007B4260" w:rsidRDefault="00C27F01">
      <w:pPr>
        <w:spacing w:after="200" w:line="252" w:lineRule="auto"/>
        <w:jc w:val="center"/>
        <w:rPr>
          <w:rFonts w:ascii="Cambria" w:hAnsi="Cambria"/>
          <w:sz w:val="22"/>
          <w:szCs w:val="22"/>
        </w:rPr>
      </w:pPr>
      <w:r w:rsidRPr="007B4260">
        <w:rPr>
          <w:rFonts w:ascii="Cambria" w:eastAsia="Cambria" w:hAnsi="Cambria" w:cs="Cambria"/>
          <w:spacing w:val="10"/>
          <w:sz w:val="22"/>
          <w:szCs w:val="22"/>
        </w:rPr>
        <w:t xml:space="preserve">Figuur 2: </w:t>
      </w:r>
      <w:r>
        <w:rPr>
          <w:rFonts w:ascii="Cambria" w:eastAsia="Cambria" w:hAnsi="Cambria" w:cs="Cambria"/>
          <w:spacing w:val="10"/>
          <w:sz w:val="22"/>
          <w:szCs w:val="22"/>
          <w:lang w:val="en-ZA"/>
        </w:rPr>
        <w:t>V</w:t>
      </w:r>
      <w:r w:rsidRPr="007B4260">
        <w:rPr>
          <w:rFonts w:ascii="Cambria" w:eastAsia="Cambria" w:hAnsi="Cambria" w:cs="Cambria"/>
          <w:spacing w:val="10"/>
          <w:sz w:val="22"/>
          <w:szCs w:val="22"/>
        </w:rPr>
        <w:t>oorbeeld van die</w:t>
      </w:r>
      <w:r w:rsidR="007B4260" w:rsidRPr="007B4260">
        <w:rPr>
          <w:rFonts w:ascii="Cambria" w:hAnsi="Cambria"/>
          <w:sz w:val="22"/>
          <w:szCs w:val="22"/>
        </w:rPr>
        <w:t xml:space="preserve"> </w:t>
      </w:r>
      <w:r w:rsidRPr="007B4260">
        <w:rPr>
          <w:rFonts w:ascii="Cambria" w:eastAsia="Cambria" w:hAnsi="Cambria" w:cs="Cambria"/>
          <w:i/>
          <w:spacing w:val="10"/>
          <w:sz w:val="22"/>
          <w:szCs w:val="22"/>
        </w:rPr>
        <w:t>bro</w:t>
      </w:r>
      <w:r>
        <w:rPr>
          <w:rFonts w:ascii="Cambria" w:eastAsia="Cambria" w:hAnsi="Cambria" w:cs="Cambria"/>
          <w:i/>
          <w:spacing w:val="10"/>
          <w:sz w:val="22"/>
          <w:szCs w:val="22"/>
          <w:lang w:val="en-ZA"/>
        </w:rPr>
        <w:t>n-</w:t>
      </w:r>
      <w:r w:rsidRPr="007B4260">
        <w:rPr>
          <w:rFonts w:ascii="Cambria" w:eastAsia="Cambria" w:hAnsi="Cambria" w:cs="Cambria"/>
          <w:spacing w:val="10"/>
          <w:sz w:val="22"/>
          <w:szCs w:val="22"/>
        </w:rPr>
        <w:t>evalueringstabel</w:t>
      </w:r>
    </w:p>
    <w:p w:rsidR="00E519E6" w:rsidRDefault="007B4260">
      <w:pPr>
        <w:spacing w:after="200" w:line="252" w:lineRule="auto"/>
        <w:rPr>
          <w:rFonts w:ascii="Cambria" w:eastAsia="Cambria" w:hAnsi="Cambria" w:cs="Cambria"/>
          <w:b/>
          <w:sz w:val="22"/>
          <w:szCs w:val="22"/>
          <w:lang w:val="en-ZA"/>
        </w:rPr>
      </w:pPr>
      <w:r w:rsidRPr="007B4260">
        <w:rPr>
          <w:rFonts w:ascii="Cambria" w:eastAsia="Cambria" w:hAnsi="Cambria" w:cs="Cambria"/>
          <w:b/>
          <w:sz w:val="22"/>
          <w:szCs w:val="22"/>
        </w:rPr>
        <w:t>Let wel:</w:t>
      </w:r>
    </w:p>
    <w:p w:rsidR="007B4260" w:rsidRPr="004424A5" w:rsidRDefault="007B4260">
      <w:pPr>
        <w:spacing w:after="200" w:line="252" w:lineRule="auto"/>
        <w:rPr>
          <w:rFonts w:ascii="Cambria" w:hAnsi="Cambria"/>
          <w:sz w:val="22"/>
          <w:szCs w:val="22"/>
          <w:lang w:val="en-ZA"/>
        </w:rPr>
      </w:pPr>
      <w:r w:rsidRPr="007B4260">
        <w:rPr>
          <w:rFonts w:ascii="Cambria" w:eastAsia="Cambria" w:hAnsi="Cambria" w:cs="Cambria"/>
          <w:b/>
          <w:sz w:val="22"/>
          <w:szCs w:val="22"/>
        </w:rPr>
        <w:t xml:space="preserve">Indien </w:t>
      </w:r>
      <w:r w:rsidR="004424A5">
        <w:rPr>
          <w:rFonts w:ascii="Cambria" w:eastAsia="Cambria" w:hAnsi="Cambria" w:cs="Cambria"/>
          <w:b/>
          <w:sz w:val="22"/>
          <w:szCs w:val="22"/>
          <w:lang w:val="en-ZA"/>
        </w:rPr>
        <w:t>jy nie genoeg betroubare bronne het nie</w:t>
      </w:r>
      <w:r w:rsidRPr="007B4260">
        <w:rPr>
          <w:rFonts w:ascii="Cambria" w:eastAsia="Cambria" w:hAnsi="Cambria" w:cs="Cambria"/>
          <w:b/>
          <w:sz w:val="22"/>
          <w:szCs w:val="22"/>
        </w:rPr>
        <w:t>, moet jy dalk meer bronne vir Fase 2</w:t>
      </w:r>
      <w:r w:rsidR="004424A5">
        <w:rPr>
          <w:rFonts w:ascii="Cambria" w:eastAsia="Cambria" w:hAnsi="Cambria" w:cs="Cambria"/>
          <w:b/>
          <w:sz w:val="22"/>
          <w:szCs w:val="22"/>
          <w:lang w:val="en-ZA"/>
        </w:rPr>
        <w:t xml:space="preserve"> vind.</w:t>
      </w:r>
    </w:p>
    <w:p w:rsidR="007B4260" w:rsidRPr="009251A1" w:rsidRDefault="00495BDE" w:rsidP="009251A1">
      <w:pPr>
        <w:pStyle w:val="Heading3"/>
        <w:keepNext w:val="0"/>
        <w:pBdr>
          <w:top w:val="dotted" w:sz="4" w:space="1" w:color="622423"/>
          <w:bottom w:val="dotted" w:sz="4" w:space="1" w:color="622423"/>
        </w:pBdr>
        <w:spacing w:before="300" w:after="200" w:line="252" w:lineRule="auto"/>
        <w:jc w:val="center"/>
        <w:rPr>
          <w:rFonts w:ascii="Cambria" w:hAnsi="Cambria" w:cs="Times New Roman"/>
          <w:bCs w:val="0"/>
          <w:color w:val="622423"/>
          <w:sz w:val="24"/>
          <w:szCs w:val="24"/>
          <w:lang w:val="en-ZA" w:eastAsia="en-US" w:bidi="en-US"/>
        </w:rPr>
      </w:pPr>
      <w:r w:rsidRPr="009251A1">
        <w:rPr>
          <w:rFonts w:ascii="Cambria" w:hAnsi="Cambria" w:cs="Times New Roman"/>
          <w:bCs w:val="0"/>
          <w:color w:val="622423"/>
          <w:sz w:val="24"/>
          <w:szCs w:val="24"/>
          <w:lang w:val="en-ZA" w:eastAsia="en-US" w:bidi="en-US"/>
        </w:rPr>
        <w:t>Inhandiging van</w:t>
      </w:r>
      <w:r w:rsidR="007B4260" w:rsidRPr="009251A1">
        <w:rPr>
          <w:rFonts w:ascii="Cambria" w:hAnsi="Cambria" w:cs="Times New Roman"/>
          <w:bCs w:val="0"/>
          <w:color w:val="622423"/>
          <w:sz w:val="24"/>
          <w:szCs w:val="24"/>
          <w:lang w:val="en-ZA" w:eastAsia="en-US" w:bidi="en-US"/>
        </w:rPr>
        <w:t xml:space="preserve"> Fase 1</w:t>
      </w:r>
    </w:p>
    <w:p w:rsidR="007B4260" w:rsidRPr="007B4260" w:rsidRDefault="007B4260" w:rsidP="009C67FF">
      <w:pPr>
        <w:tabs>
          <w:tab w:val="left" w:pos="284"/>
        </w:tabs>
        <w:spacing w:after="200" w:line="252" w:lineRule="auto"/>
        <w:ind w:left="284" w:hanging="284"/>
        <w:rPr>
          <w:rFonts w:ascii="Cambria" w:hAnsi="Cambria"/>
          <w:sz w:val="22"/>
          <w:szCs w:val="22"/>
        </w:rPr>
      </w:pPr>
      <w:r w:rsidRPr="007B4260">
        <w:rPr>
          <w:rFonts w:ascii="Cambria" w:eastAsia="Cambria" w:hAnsi="Cambria" w:cs="Cambria"/>
          <w:sz w:val="22"/>
          <w:szCs w:val="22"/>
        </w:rPr>
        <w:t>Sodra jy klaar is met die eerste fase van die projek</w:t>
      </w:r>
      <w:r w:rsidR="004424A5">
        <w:rPr>
          <w:rFonts w:ascii="Cambria" w:eastAsia="Cambria" w:hAnsi="Cambria" w:cs="Cambria"/>
          <w:sz w:val="22"/>
          <w:szCs w:val="22"/>
          <w:lang w:val="en-ZA"/>
        </w:rPr>
        <w:t xml:space="preserve"> moet jy jou vordering rapporteer</w:t>
      </w:r>
      <w:r w:rsidRPr="007B4260">
        <w:rPr>
          <w:rFonts w:ascii="Cambria" w:eastAsia="Cambria" w:hAnsi="Cambria" w:cs="Cambria"/>
          <w:sz w:val="22"/>
          <w:szCs w:val="22"/>
        </w:rPr>
        <w:t>:</w:t>
      </w:r>
    </w:p>
    <w:p w:rsidR="007B4260" w:rsidRPr="007B4260" w:rsidRDefault="007B4260" w:rsidP="00C94FEF">
      <w:pPr>
        <w:tabs>
          <w:tab w:val="left" w:pos="567"/>
        </w:tabs>
        <w:spacing w:after="200" w:line="252" w:lineRule="auto"/>
        <w:ind w:left="567" w:hanging="567"/>
        <w:rPr>
          <w:rFonts w:ascii="Cambria" w:hAnsi="Cambria"/>
          <w:sz w:val="22"/>
          <w:szCs w:val="22"/>
        </w:rPr>
      </w:pPr>
      <w:r w:rsidRPr="007B4260">
        <w:rPr>
          <w:rFonts w:ascii="Cambria" w:eastAsia="Cambria" w:hAnsi="Cambria" w:cs="Cambria"/>
          <w:sz w:val="22"/>
          <w:szCs w:val="22"/>
        </w:rPr>
        <w:t>1.</w:t>
      </w:r>
      <w:r w:rsidR="009C67FF">
        <w:rPr>
          <w:rFonts w:ascii="Cambria" w:hAnsi="Cambria"/>
          <w:sz w:val="22"/>
          <w:szCs w:val="22"/>
          <w:lang w:val="en-US"/>
        </w:rPr>
        <w:tab/>
      </w:r>
      <w:proofErr w:type="gramStart"/>
      <w:r w:rsidR="004424A5">
        <w:rPr>
          <w:rFonts w:ascii="Cambria" w:hAnsi="Cambria"/>
          <w:sz w:val="22"/>
          <w:szCs w:val="22"/>
          <w:lang w:val="en-US"/>
        </w:rPr>
        <w:t>Handig jou</w:t>
      </w:r>
      <w:r w:rsidRPr="007B4260">
        <w:rPr>
          <w:rFonts w:ascii="Cambria" w:eastAsia="Cambria" w:hAnsi="Cambria" w:cs="Cambria"/>
          <w:sz w:val="22"/>
          <w:szCs w:val="22"/>
        </w:rPr>
        <w:t xml:space="preserve"> jou hele PAT</w:t>
      </w:r>
      <w:r w:rsidR="004424A5">
        <w:rPr>
          <w:rFonts w:ascii="Cambria" w:eastAsia="Cambria" w:hAnsi="Cambria" w:cs="Cambria"/>
          <w:sz w:val="22"/>
          <w:szCs w:val="22"/>
          <w:lang w:val="en-ZA"/>
        </w:rPr>
        <w:t>-lêer</w:t>
      </w:r>
      <w:r w:rsidRPr="007B4260">
        <w:rPr>
          <w:rFonts w:ascii="Cambria" w:eastAsia="Cambria" w:hAnsi="Cambria" w:cs="Cambria"/>
          <w:sz w:val="22"/>
          <w:szCs w:val="22"/>
        </w:rPr>
        <w:t xml:space="preserve">gids </w:t>
      </w:r>
      <w:r w:rsidR="004424A5">
        <w:rPr>
          <w:rFonts w:ascii="Cambria" w:eastAsia="Cambria" w:hAnsi="Cambria" w:cs="Cambria"/>
          <w:sz w:val="22"/>
          <w:szCs w:val="22"/>
          <w:lang w:val="en-ZA"/>
        </w:rPr>
        <w:t>in</w:t>
      </w:r>
      <w:r w:rsidR="00495BDE" w:rsidRPr="007B4260">
        <w:rPr>
          <w:rFonts w:ascii="Cambria" w:eastAsia="Cambria" w:hAnsi="Cambria" w:cs="Cambria"/>
          <w:sz w:val="22"/>
          <w:szCs w:val="22"/>
        </w:rPr>
        <w:t>.</w:t>
      </w:r>
      <w:proofErr w:type="gramEnd"/>
      <w:r w:rsidR="00495BDE" w:rsidRPr="007B4260">
        <w:rPr>
          <w:rFonts w:ascii="Cambria" w:eastAsia="Cambria" w:hAnsi="Cambria" w:cs="Cambria"/>
          <w:sz w:val="22"/>
          <w:szCs w:val="22"/>
        </w:rPr>
        <w:t xml:space="preserve"> Die volgende moet in jou </w:t>
      </w:r>
      <w:r w:rsidRPr="007B4260">
        <w:rPr>
          <w:rFonts w:ascii="Cambria" w:eastAsia="Cambria" w:hAnsi="Cambria" w:cs="Cambria"/>
          <w:sz w:val="22"/>
          <w:szCs w:val="22"/>
        </w:rPr>
        <w:t>Fase 1</w:t>
      </w:r>
      <w:r w:rsidR="004424A5">
        <w:rPr>
          <w:rFonts w:ascii="Cambria" w:eastAsia="Cambria" w:hAnsi="Cambria" w:cs="Cambria"/>
          <w:sz w:val="22"/>
          <w:szCs w:val="22"/>
          <w:lang w:val="en-ZA"/>
        </w:rPr>
        <w:t>-lêer</w:t>
      </w:r>
      <w:r w:rsidRPr="007B4260">
        <w:rPr>
          <w:rFonts w:ascii="Cambria" w:eastAsia="Cambria" w:hAnsi="Cambria" w:cs="Cambria"/>
          <w:sz w:val="22"/>
          <w:szCs w:val="22"/>
        </w:rPr>
        <w:t>gids wees:</w:t>
      </w:r>
    </w:p>
    <w:p w:rsidR="007B4260" w:rsidRPr="007B4260" w:rsidRDefault="007B4260" w:rsidP="00B91E50">
      <w:pPr>
        <w:tabs>
          <w:tab w:val="left" w:pos="284"/>
        </w:tabs>
        <w:spacing w:after="120" w:line="252" w:lineRule="auto"/>
        <w:ind w:left="284" w:hanging="284"/>
        <w:rPr>
          <w:rFonts w:ascii="Cambria" w:hAnsi="Cambria"/>
          <w:sz w:val="22"/>
          <w:szCs w:val="22"/>
        </w:rPr>
      </w:pPr>
      <w:r w:rsidRPr="007B4260">
        <w:rPr>
          <w:rFonts w:ascii="Cambria" w:eastAsia="Cambria" w:hAnsi="Cambria" w:cs="Cambria"/>
          <w:sz w:val="22"/>
          <w:szCs w:val="22"/>
        </w:rPr>
        <w:t>'n</w:t>
      </w:r>
      <w:r w:rsidRPr="007B4260">
        <w:rPr>
          <w:rFonts w:ascii="Cambria" w:hAnsi="Cambria"/>
          <w:sz w:val="22"/>
          <w:szCs w:val="22"/>
        </w:rPr>
        <w:t xml:space="preserve"> </w:t>
      </w:r>
      <w:r w:rsidRPr="007B4260">
        <w:rPr>
          <w:rFonts w:ascii="Cambria" w:eastAsia="Cambria" w:hAnsi="Cambria" w:cs="Cambria"/>
          <w:i/>
          <w:sz w:val="22"/>
          <w:szCs w:val="22"/>
        </w:rPr>
        <w:t>Enkele</w:t>
      </w:r>
      <w:r w:rsidRPr="007B4260">
        <w:rPr>
          <w:rFonts w:ascii="Cambria" w:hAnsi="Cambria"/>
          <w:sz w:val="22"/>
          <w:szCs w:val="22"/>
        </w:rPr>
        <w:t xml:space="preserve"> woordverwerkingsdokument met </w:t>
      </w:r>
    </w:p>
    <w:p w:rsidR="007B4260" w:rsidRPr="007B4260" w:rsidRDefault="004424A5" w:rsidP="00CA6D68">
      <w:pPr>
        <w:numPr>
          <w:ilvl w:val="0"/>
          <w:numId w:val="24"/>
        </w:numPr>
        <w:tabs>
          <w:tab w:val="left" w:pos="851"/>
        </w:tabs>
        <w:spacing w:line="252" w:lineRule="auto"/>
        <w:ind w:left="1134" w:hanging="567"/>
        <w:rPr>
          <w:rFonts w:ascii="Cambria" w:hAnsi="Cambria"/>
          <w:sz w:val="22"/>
          <w:szCs w:val="22"/>
        </w:rPr>
      </w:pPr>
      <w:r>
        <w:rPr>
          <w:rFonts w:ascii="Cambria" w:eastAsia="Cambria" w:hAnsi="Cambria" w:cs="Cambria"/>
          <w:sz w:val="22"/>
          <w:szCs w:val="22"/>
          <w:lang w:val="en-ZA"/>
        </w:rPr>
        <w:t>j</w:t>
      </w:r>
      <w:r w:rsidR="007B4260" w:rsidRPr="007B4260">
        <w:rPr>
          <w:rFonts w:ascii="Cambria" w:eastAsia="Cambria" w:hAnsi="Cambria" w:cs="Cambria"/>
          <w:sz w:val="22"/>
          <w:szCs w:val="22"/>
        </w:rPr>
        <w:t>ou taak beskrywing</w:t>
      </w:r>
    </w:p>
    <w:p w:rsidR="007B4260" w:rsidRPr="007B4260" w:rsidRDefault="004424A5" w:rsidP="00CA6D68">
      <w:pPr>
        <w:numPr>
          <w:ilvl w:val="0"/>
          <w:numId w:val="24"/>
        </w:numPr>
        <w:tabs>
          <w:tab w:val="left" w:pos="851"/>
        </w:tabs>
        <w:spacing w:line="252" w:lineRule="auto"/>
        <w:ind w:left="1134" w:hanging="567"/>
        <w:rPr>
          <w:rFonts w:ascii="Cambria" w:hAnsi="Cambria"/>
          <w:sz w:val="22"/>
          <w:szCs w:val="22"/>
        </w:rPr>
      </w:pPr>
      <w:r>
        <w:rPr>
          <w:rFonts w:ascii="Cambria" w:eastAsia="Cambria" w:hAnsi="Cambria" w:cs="Cambria"/>
          <w:sz w:val="22"/>
          <w:szCs w:val="22"/>
        </w:rPr>
        <w:t xml:space="preserve">'n </w:t>
      </w:r>
      <w:r>
        <w:rPr>
          <w:rFonts w:ascii="Cambria" w:eastAsia="Cambria" w:hAnsi="Cambria" w:cs="Cambria"/>
          <w:sz w:val="22"/>
          <w:szCs w:val="22"/>
          <w:lang w:val="en-ZA"/>
        </w:rPr>
        <w:t>t</w:t>
      </w:r>
      <w:r w:rsidR="007B4260" w:rsidRPr="007B4260">
        <w:rPr>
          <w:rFonts w:ascii="Cambria" w:eastAsia="Cambria" w:hAnsi="Cambria" w:cs="Cambria"/>
          <w:sz w:val="22"/>
          <w:szCs w:val="22"/>
        </w:rPr>
        <w:t>abel (sien voorbeeld hierbo) vir elk van die opskrifte wat jy gekies het</w:t>
      </w:r>
    </w:p>
    <w:p w:rsidR="007B4260" w:rsidRPr="007B4260" w:rsidRDefault="004424A5" w:rsidP="00CA6D68">
      <w:pPr>
        <w:numPr>
          <w:ilvl w:val="0"/>
          <w:numId w:val="24"/>
        </w:numPr>
        <w:tabs>
          <w:tab w:val="left" w:pos="851"/>
        </w:tabs>
        <w:spacing w:line="252" w:lineRule="auto"/>
        <w:ind w:left="851" w:hanging="284"/>
        <w:rPr>
          <w:rFonts w:ascii="Cambria" w:hAnsi="Cambria"/>
          <w:sz w:val="22"/>
          <w:szCs w:val="22"/>
        </w:rPr>
      </w:pPr>
      <w:r>
        <w:rPr>
          <w:rFonts w:ascii="Cambria" w:eastAsia="Cambria" w:hAnsi="Cambria" w:cs="Cambria"/>
          <w:sz w:val="22"/>
          <w:szCs w:val="22"/>
        </w:rPr>
        <w:t xml:space="preserve">'n </w:t>
      </w:r>
      <w:r>
        <w:rPr>
          <w:rFonts w:ascii="Cambria" w:eastAsia="Cambria" w:hAnsi="Cambria" w:cs="Cambria"/>
          <w:sz w:val="22"/>
          <w:szCs w:val="22"/>
          <w:lang w:val="en-ZA"/>
        </w:rPr>
        <w:t>t</w:t>
      </w:r>
      <w:r w:rsidR="007B4260" w:rsidRPr="007B4260">
        <w:rPr>
          <w:rFonts w:ascii="Cambria" w:eastAsia="Cambria" w:hAnsi="Cambria" w:cs="Cambria"/>
          <w:sz w:val="22"/>
          <w:szCs w:val="22"/>
        </w:rPr>
        <w:t>abel (sien voorbeeld hierbo)</w:t>
      </w:r>
      <w:r w:rsidR="00495BDE" w:rsidRPr="007B4260">
        <w:rPr>
          <w:rFonts w:ascii="Cambria" w:eastAsia="Cambria" w:hAnsi="Cambria" w:cs="Cambria"/>
          <w:sz w:val="22"/>
          <w:szCs w:val="22"/>
        </w:rPr>
        <w:t xml:space="preserve"> vir elke webwerf en ander bron</w:t>
      </w:r>
      <w:r w:rsidR="007B4260" w:rsidRPr="007B4260">
        <w:rPr>
          <w:rFonts w:ascii="Cambria" w:eastAsia="Cambria" w:hAnsi="Cambria" w:cs="Cambria"/>
          <w:sz w:val="22"/>
          <w:szCs w:val="22"/>
        </w:rPr>
        <w:t>(ne) wat jy beoog om te gebruik</w:t>
      </w:r>
    </w:p>
    <w:p w:rsidR="007B4260" w:rsidRPr="007B4260" w:rsidRDefault="004424A5" w:rsidP="00CA6D68">
      <w:pPr>
        <w:numPr>
          <w:ilvl w:val="0"/>
          <w:numId w:val="24"/>
        </w:numPr>
        <w:tabs>
          <w:tab w:val="left" w:pos="851"/>
        </w:tabs>
        <w:spacing w:after="200" w:line="252" w:lineRule="auto"/>
        <w:ind w:hanging="720"/>
        <w:rPr>
          <w:rFonts w:ascii="Cambria" w:hAnsi="Cambria"/>
          <w:sz w:val="22"/>
          <w:szCs w:val="22"/>
        </w:rPr>
      </w:pPr>
      <w:r>
        <w:rPr>
          <w:rFonts w:ascii="Cambria" w:eastAsia="Cambria" w:hAnsi="Cambria" w:cs="Cambria"/>
          <w:sz w:val="22"/>
          <w:szCs w:val="22"/>
          <w:lang w:val="en-ZA"/>
        </w:rPr>
        <w:t>d</w:t>
      </w:r>
      <w:r w:rsidR="007B4260" w:rsidRPr="007B4260">
        <w:rPr>
          <w:rFonts w:ascii="Cambria" w:eastAsia="Cambria" w:hAnsi="Cambria" w:cs="Cambria"/>
          <w:sz w:val="22"/>
          <w:szCs w:val="22"/>
        </w:rPr>
        <w:t>ie voltooide vraelys</w:t>
      </w:r>
    </w:p>
    <w:p w:rsidR="007B4260" w:rsidRPr="007B4260" w:rsidRDefault="007B4260" w:rsidP="009C67FF">
      <w:pPr>
        <w:tabs>
          <w:tab w:val="left" w:pos="567"/>
        </w:tabs>
        <w:spacing w:after="200" w:line="252" w:lineRule="auto"/>
        <w:ind w:left="567" w:hanging="567"/>
        <w:rPr>
          <w:rFonts w:ascii="Cambria" w:hAnsi="Cambria"/>
          <w:sz w:val="22"/>
          <w:szCs w:val="22"/>
        </w:rPr>
      </w:pPr>
      <w:r w:rsidRPr="007B4260">
        <w:rPr>
          <w:rFonts w:ascii="Cambria" w:eastAsia="Cambria" w:hAnsi="Cambria" w:cs="Cambria"/>
          <w:sz w:val="22"/>
          <w:szCs w:val="22"/>
        </w:rPr>
        <w:t>2.</w:t>
      </w:r>
      <w:r w:rsidR="009C67FF">
        <w:rPr>
          <w:rFonts w:ascii="Cambria" w:hAnsi="Cambria"/>
          <w:sz w:val="22"/>
          <w:szCs w:val="22"/>
          <w:lang w:val="en-US"/>
        </w:rPr>
        <w:tab/>
      </w:r>
      <w:r w:rsidRPr="007B4260">
        <w:rPr>
          <w:rFonts w:ascii="Cambria" w:eastAsia="Cambria" w:hAnsi="Cambria" w:cs="Cambria"/>
          <w:sz w:val="22"/>
          <w:szCs w:val="22"/>
        </w:rPr>
        <w:t>Kopieë van die webwerwe wat jy wil gebruik, in die toepaslike gids</w:t>
      </w:r>
      <w:r w:rsidR="004424A5">
        <w:rPr>
          <w:rFonts w:ascii="Cambria" w:eastAsia="Cambria" w:hAnsi="Cambria" w:cs="Cambria"/>
          <w:sz w:val="22"/>
          <w:szCs w:val="22"/>
          <w:lang w:val="en-ZA"/>
        </w:rPr>
        <w:t xml:space="preserve"> </w:t>
      </w:r>
      <w:r w:rsidR="004424A5" w:rsidRPr="007B4260">
        <w:rPr>
          <w:rFonts w:ascii="Cambria" w:eastAsia="Cambria" w:hAnsi="Cambria" w:cs="Cambria"/>
          <w:sz w:val="22"/>
          <w:szCs w:val="22"/>
        </w:rPr>
        <w:t>gestoor</w:t>
      </w:r>
      <w:r w:rsidRPr="007B4260">
        <w:rPr>
          <w:rFonts w:ascii="Cambria" w:eastAsia="Cambria" w:hAnsi="Cambria" w:cs="Cambria"/>
          <w:sz w:val="22"/>
          <w:szCs w:val="22"/>
        </w:rPr>
        <w:t>.</w:t>
      </w:r>
    </w:p>
    <w:p w:rsidR="007B4260" w:rsidRPr="007B4260" w:rsidRDefault="007B4260" w:rsidP="009C67FF">
      <w:pPr>
        <w:tabs>
          <w:tab w:val="left" w:pos="567"/>
        </w:tabs>
        <w:spacing w:after="200" w:line="252" w:lineRule="auto"/>
        <w:ind w:left="567" w:hanging="567"/>
        <w:rPr>
          <w:rFonts w:ascii="Cambria" w:hAnsi="Cambria"/>
          <w:sz w:val="22"/>
          <w:szCs w:val="22"/>
        </w:rPr>
      </w:pPr>
      <w:r w:rsidRPr="007B4260">
        <w:rPr>
          <w:rFonts w:ascii="Cambria" w:eastAsia="Cambria" w:hAnsi="Cambria" w:cs="Cambria"/>
          <w:sz w:val="22"/>
          <w:szCs w:val="22"/>
        </w:rPr>
        <w:t>3.</w:t>
      </w:r>
      <w:r w:rsidR="009C67FF">
        <w:rPr>
          <w:rFonts w:ascii="Cambria" w:hAnsi="Cambria"/>
          <w:sz w:val="22"/>
          <w:szCs w:val="22"/>
          <w:lang w:val="en-US"/>
        </w:rPr>
        <w:tab/>
      </w:r>
      <w:r w:rsidRPr="007B4260">
        <w:rPr>
          <w:rFonts w:ascii="Cambria" w:eastAsia="Cambria" w:hAnsi="Cambria" w:cs="Cambria"/>
          <w:sz w:val="22"/>
          <w:szCs w:val="22"/>
        </w:rPr>
        <w:t>Jy moet ook 'n lêer of plastieksakkie met jou voltooide vraelyste</w:t>
      </w:r>
      <w:r w:rsidR="004424A5">
        <w:rPr>
          <w:rFonts w:ascii="Cambria" w:eastAsia="Cambria" w:hAnsi="Cambria" w:cs="Cambria"/>
          <w:sz w:val="22"/>
          <w:szCs w:val="22"/>
          <w:lang w:val="en-ZA"/>
        </w:rPr>
        <w:t xml:space="preserve"> (indien dit nie elektronies ingevul is nie)</w:t>
      </w:r>
      <w:r w:rsidRPr="007B4260">
        <w:rPr>
          <w:rFonts w:ascii="Cambria" w:eastAsia="Cambria" w:hAnsi="Cambria" w:cs="Cambria"/>
          <w:sz w:val="22"/>
          <w:szCs w:val="22"/>
        </w:rPr>
        <w:t xml:space="preserve"> sowel as enige ander bewyse wat nie elektronies gestoor kan word nie, inhandig.</w:t>
      </w:r>
    </w:p>
    <w:p w:rsidR="00B55963" w:rsidRPr="007B4260" w:rsidRDefault="007B4260" w:rsidP="009C67FF">
      <w:pPr>
        <w:tabs>
          <w:tab w:val="left" w:pos="567"/>
        </w:tabs>
        <w:spacing w:after="200" w:line="252" w:lineRule="auto"/>
        <w:ind w:left="567" w:hanging="567"/>
        <w:rPr>
          <w:rFonts w:ascii="Cambria" w:eastAsia="Cambria" w:hAnsi="Cambria" w:cs="Cambria"/>
          <w:sz w:val="22"/>
          <w:szCs w:val="22"/>
        </w:rPr>
        <w:sectPr w:rsidR="00B55963" w:rsidRPr="007B4260">
          <w:pgSz w:w="12240" w:h="15840"/>
          <w:pgMar w:top="1440" w:right="1440" w:bottom="1440" w:left="1440" w:header="720" w:footer="720" w:gutter="0"/>
          <w:cols w:space="720"/>
        </w:sectPr>
      </w:pPr>
      <w:r w:rsidRPr="007B4260">
        <w:rPr>
          <w:rFonts w:ascii="Cambria" w:eastAsia="Cambria" w:hAnsi="Cambria" w:cs="Cambria"/>
          <w:sz w:val="22"/>
          <w:szCs w:val="22"/>
        </w:rPr>
        <w:t>4.</w:t>
      </w:r>
      <w:r w:rsidR="009C67FF">
        <w:rPr>
          <w:rFonts w:ascii="Cambria" w:hAnsi="Cambria"/>
          <w:sz w:val="22"/>
          <w:szCs w:val="22"/>
          <w:lang w:val="en-US"/>
        </w:rPr>
        <w:tab/>
      </w:r>
      <w:r w:rsidRPr="007B4260">
        <w:rPr>
          <w:rFonts w:ascii="Cambria" w:eastAsia="Cambria" w:hAnsi="Cambria" w:cs="Cambria"/>
          <w:sz w:val="22"/>
          <w:szCs w:val="22"/>
        </w:rPr>
        <w:t>Jou onderwyser sal die datum waarop jy fase 1 vir assessering</w:t>
      </w:r>
      <w:r w:rsidR="004424A5">
        <w:rPr>
          <w:rFonts w:ascii="Cambria" w:eastAsia="Cambria" w:hAnsi="Cambria" w:cs="Cambria"/>
          <w:sz w:val="22"/>
          <w:szCs w:val="22"/>
          <w:lang w:val="en-ZA"/>
        </w:rPr>
        <w:t xml:space="preserve"> </w:t>
      </w:r>
      <w:r w:rsidR="004424A5" w:rsidRPr="007B4260">
        <w:rPr>
          <w:rFonts w:ascii="Cambria" w:eastAsia="Cambria" w:hAnsi="Cambria" w:cs="Cambria"/>
          <w:sz w:val="22"/>
          <w:szCs w:val="22"/>
        </w:rPr>
        <w:t>moet inhandig</w:t>
      </w:r>
      <w:r w:rsidR="004424A5">
        <w:rPr>
          <w:rFonts w:ascii="Cambria" w:eastAsia="Cambria" w:hAnsi="Cambria" w:cs="Cambria"/>
          <w:sz w:val="22"/>
          <w:szCs w:val="22"/>
          <w:lang w:val="en-ZA"/>
        </w:rPr>
        <w:t>, bepaal</w:t>
      </w:r>
      <w:r w:rsidRPr="007B4260">
        <w:rPr>
          <w:rFonts w:ascii="Cambria" w:eastAsia="Cambria" w:hAnsi="Cambria" w:cs="Cambria"/>
          <w:sz w:val="22"/>
          <w:szCs w:val="22"/>
        </w:rPr>
        <w:t xml:space="preserve"> .</w:t>
      </w:r>
    </w:p>
    <w:p w:rsidR="007B4260" w:rsidRPr="0025176B" w:rsidRDefault="007B4260" w:rsidP="00E962F6">
      <w:pPr>
        <w:pStyle w:val="Heading1"/>
        <w:keepNext w:val="0"/>
        <w:pBdr>
          <w:bottom w:val="thinThickSmallGap" w:sz="12" w:space="1" w:color="943634"/>
        </w:pBdr>
        <w:spacing w:before="0" w:after="200"/>
        <w:jc w:val="center"/>
        <w:rPr>
          <w:rFonts w:ascii="Cambria" w:hAnsi="Cambria"/>
          <w:sz w:val="28"/>
          <w:szCs w:val="28"/>
        </w:rPr>
      </w:pPr>
      <w:r w:rsidRPr="0025176B">
        <w:rPr>
          <w:rFonts w:ascii="Cambria" w:hAnsi="Cambria" w:cs="Times New Roman"/>
          <w:bCs w:val="0"/>
          <w:color w:val="632423"/>
          <w:spacing w:val="20"/>
          <w:kern w:val="0"/>
          <w:sz w:val="28"/>
          <w:szCs w:val="28"/>
          <w:lang w:val="en-ZA" w:eastAsia="en-US" w:bidi="en-US"/>
        </w:rPr>
        <w:lastRenderedPageBreak/>
        <w:t>Instruksies</w:t>
      </w:r>
      <w:r w:rsidRPr="0025176B">
        <w:rPr>
          <w:rFonts w:ascii="Cambria" w:eastAsia="Cambria" w:hAnsi="Cambria" w:cs="Cambria"/>
          <w:color w:val="632423"/>
          <w:spacing w:val="20"/>
          <w:sz w:val="28"/>
          <w:szCs w:val="28"/>
        </w:rPr>
        <w:t xml:space="preserve"> vir Fase 2</w:t>
      </w:r>
    </w:p>
    <w:p w:rsidR="007B4260" w:rsidRPr="00595DAF" w:rsidRDefault="007B4260">
      <w:pPr>
        <w:spacing w:after="200" w:line="252" w:lineRule="auto"/>
        <w:rPr>
          <w:rFonts w:ascii="Cambria" w:hAnsi="Cambria"/>
          <w:sz w:val="22"/>
          <w:szCs w:val="22"/>
          <w:lang w:val="en-ZA"/>
        </w:rPr>
      </w:pPr>
      <w:r w:rsidRPr="007B4260">
        <w:rPr>
          <w:rFonts w:ascii="Cambria" w:eastAsia="Cambria" w:hAnsi="Cambria" w:cs="Cambria"/>
          <w:sz w:val="22"/>
          <w:szCs w:val="22"/>
        </w:rPr>
        <w:t>Die volgende is dee</w:t>
      </w:r>
      <w:r w:rsidR="00595DAF">
        <w:rPr>
          <w:rFonts w:ascii="Cambria" w:eastAsia="Cambria" w:hAnsi="Cambria" w:cs="Cambria"/>
          <w:sz w:val="22"/>
          <w:szCs w:val="22"/>
          <w:lang w:val="en-ZA"/>
        </w:rPr>
        <w:t>l</w:t>
      </w:r>
      <w:r w:rsidRPr="007B4260">
        <w:rPr>
          <w:rFonts w:ascii="Cambria" w:eastAsia="Cambria" w:hAnsi="Cambria" w:cs="Cambria"/>
          <w:sz w:val="22"/>
          <w:szCs w:val="22"/>
        </w:rPr>
        <w:t xml:space="preserve"> van hierdie </w:t>
      </w:r>
      <w:r w:rsidRPr="007B4260">
        <w:rPr>
          <w:rFonts w:ascii="Cambria" w:eastAsia="Cambria" w:hAnsi="Cambria" w:cs="Cambria"/>
          <w:i/>
          <w:sz w:val="22"/>
          <w:szCs w:val="22"/>
        </w:rPr>
        <w:t>fase</w:t>
      </w:r>
      <w:r w:rsidR="00595DAF">
        <w:rPr>
          <w:rFonts w:ascii="Cambria" w:eastAsia="Cambria" w:hAnsi="Cambria" w:cs="Cambria"/>
          <w:i/>
          <w:sz w:val="22"/>
          <w:szCs w:val="22"/>
          <w:lang w:val="en-ZA"/>
        </w:rPr>
        <w:t>:</w:t>
      </w:r>
    </w:p>
    <w:p w:rsidR="007B4260" w:rsidRPr="0025176B" w:rsidRDefault="007B4260" w:rsidP="0025176B">
      <w:pPr>
        <w:numPr>
          <w:ilvl w:val="0"/>
          <w:numId w:val="24"/>
        </w:numPr>
        <w:tabs>
          <w:tab w:val="left" w:pos="851"/>
        </w:tabs>
        <w:spacing w:line="252" w:lineRule="auto"/>
        <w:ind w:left="1134" w:hanging="567"/>
        <w:rPr>
          <w:rFonts w:ascii="Cambria" w:eastAsia="Cambria" w:hAnsi="Cambria" w:cs="Cambria"/>
          <w:sz w:val="22"/>
          <w:szCs w:val="22"/>
        </w:rPr>
      </w:pPr>
      <w:r w:rsidRPr="007B4260">
        <w:rPr>
          <w:rFonts w:ascii="Cambria" w:eastAsia="Cambria" w:hAnsi="Cambria" w:cs="Cambria"/>
          <w:sz w:val="22"/>
          <w:szCs w:val="22"/>
        </w:rPr>
        <w:t xml:space="preserve">Evalueer en som al die </w:t>
      </w:r>
      <w:r w:rsidRPr="0009056D">
        <w:rPr>
          <w:rFonts w:ascii="Cambria" w:eastAsia="Cambria" w:hAnsi="Cambria" w:cs="Cambria"/>
          <w:i/>
          <w:sz w:val="22"/>
          <w:szCs w:val="22"/>
        </w:rPr>
        <w:t>inligting</w:t>
      </w:r>
      <w:r w:rsidRPr="007B4260">
        <w:rPr>
          <w:rFonts w:ascii="Cambria" w:eastAsia="Cambria" w:hAnsi="Cambria" w:cs="Cambria"/>
          <w:sz w:val="22"/>
          <w:szCs w:val="22"/>
        </w:rPr>
        <w:t xml:space="preserve"> van</w:t>
      </w:r>
      <w:r w:rsidRPr="0025176B">
        <w:rPr>
          <w:rFonts w:ascii="Cambria" w:eastAsia="Cambria" w:hAnsi="Cambria" w:cs="Cambria"/>
          <w:sz w:val="22"/>
          <w:szCs w:val="22"/>
        </w:rPr>
        <w:t xml:space="preserve"> betroubare </w:t>
      </w:r>
      <w:r w:rsidRPr="007B4260">
        <w:rPr>
          <w:rFonts w:ascii="Cambria" w:eastAsia="Cambria" w:hAnsi="Cambria" w:cs="Cambria"/>
          <w:sz w:val="22"/>
          <w:szCs w:val="22"/>
        </w:rPr>
        <w:t>bronne op.</w:t>
      </w:r>
    </w:p>
    <w:p w:rsidR="007B4260" w:rsidRPr="0025176B" w:rsidRDefault="007B4260" w:rsidP="003171E9">
      <w:pPr>
        <w:numPr>
          <w:ilvl w:val="0"/>
          <w:numId w:val="24"/>
        </w:numPr>
        <w:tabs>
          <w:tab w:val="left" w:pos="851"/>
        </w:tabs>
        <w:spacing w:line="252" w:lineRule="auto"/>
        <w:ind w:left="851" w:hanging="284"/>
        <w:rPr>
          <w:rFonts w:ascii="Cambria" w:eastAsia="Cambria" w:hAnsi="Cambria" w:cs="Cambria"/>
          <w:sz w:val="22"/>
          <w:szCs w:val="22"/>
        </w:rPr>
      </w:pPr>
      <w:r w:rsidRPr="007B4260">
        <w:rPr>
          <w:rFonts w:ascii="Cambria" w:eastAsia="Cambria" w:hAnsi="Cambria" w:cs="Cambria"/>
          <w:sz w:val="22"/>
          <w:szCs w:val="22"/>
        </w:rPr>
        <w:t>Gebruik inligting wat gevind en versamel is en skep 'n dat</w:t>
      </w:r>
      <w:r w:rsidR="0025176B">
        <w:rPr>
          <w:rFonts w:ascii="Cambria" w:eastAsia="Cambria" w:hAnsi="Cambria" w:cs="Cambria"/>
          <w:sz w:val="22"/>
          <w:szCs w:val="22"/>
        </w:rPr>
        <w:t>abasis met toepaslike inligting</w:t>
      </w:r>
      <w:r w:rsidR="0025176B" w:rsidRPr="003171E9">
        <w:rPr>
          <w:rFonts w:ascii="Cambria" w:eastAsia="Cambria" w:hAnsi="Cambria" w:cs="Cambria"/>
          <w:sz w:val="22"/>
          <w:szCs w:val="22"/>
        </w:rPr>
        <w:t xml:space="preserve"> </w:t>
      </w:r>
      <w:r w:rsidRPr="007B4260">
        <w:rPr>
          <w:rFonts w:ascii="Cambria" w:eastAsia="Cambria" w:hAnsi="Cambria" w:cs="Cambria"/>
          <w:sz w:val="22"/>
          <w:szCs w:val="22"/>
        </w:rPr>
        <w:t xml:space="preserve">waarop navrae uitgevoer kan word en </w:t>
      </w:r>
      <w:r w:rsidR="00595DAF">
        <w:rPr>
          <w:rFonts w:ascii="Cambria" w:eastAsia="Cambria" w:hAnsi="Cambria" w:cs="Cambria"/>
          <w:sz w:val="22"/>
          <w:szCs w:val="22"/>
          <w:lang w:val="en-ZA"/>
        </w:rPr>
        <w:t xml:space="preserve">waarmee </w:t>
      </w:r>
      <w:r w:rsidRPr="007B4260">
        <w:rPr>
          <w:rFonts w:ascii="Cambria" w:eastAsia="Cambria" w:hAnsi="Cambria" w:cs="Cambria"/>
          <w:sz w:val="22"/>
          <w:szCs w:val="22"/>
        </w:rPr>
        <w:t xml:space="preserve">verslae </w:t>
      </w:r>
      <w:r w:rsidR="00595DAF">
        <w:rPr>
          <w:rFonts w:ascii="Cambria" w:eastAsia="Cambria" w:hAnsi="Cambria" w:cs="Cambria"/>
          <w:sz w:val="22"/>
          <w:szCs w:val="22"/>
          <w:lang w:val="en-ZA"/>
        </w:rPr>
        <w:t>geskep kan</w:t>
      </w:r>
      <w:r w:rsidRPr="007B4260">
        <w:rPr>
          <w:rFonts w:ascii="Cambria" w:eastAsia="Cambria" w:hAnsi="Cambria" w:cs="Cambria"/>
          <w:sz w:val="22"/>
          <w:szCs w:val="22"/>
        </w:rPr>
        <w:t xml:space="preserve"> word.</w:t>
      </w:r>
    </w:p>
    <w:p w:rsidR="007B4260" w:rsidRPr="00595DAF" w:rsidRDefault="007B4260" w:rsidP="0025176B">
      <w:pPr>
        <w:numPr>
          <w:ilvl w:val="0"/>
          <w:numId w:val="24"/>
        </w:numPr>
        <w:tabs>
          <w:tab w:val="left" w:pos="851"/>
        </w:tabs>
        <w:spacing w:line="252" w:lineRule="auto"/>
        <w:ind w:left="1134" w:hanging="567"/>
        <w:rPr>
          <w:rFonts w:ascii="Cambria" w:eastAsia="Cambria" w:hAnsi="Cambria" w:cs="Cambria"/>
          <w:sz w:val="22"/>
          <w:szCs w:val="22"/>
        </w:rPr>
      </w:pPr>
      <w:r w:rsidRPr="007B4260">
        <w:rPr>
          <w:rFonts w:ascii="Cambria" w:eastAsia="Cambria" w:hAnsi="Cambria" w:cs="Cambria"/>
          <w:sz w:val="22"/>
          <w:szCs w:val="22"/>
        </w:rPr>
        <w:t xml:space="preserve">Ontleed die vraelys resultate </w:t>
      </w:r>
      <w:r w:rsidR="00595DAF">
        <w:rPr>
          <w:rFonts w:ascii="Cambria" w:eastAsia="Cambria" w:hAnsi="Cambria" w:cs="Cambria"/>
          <w:sz w:val="22"/>
          <w:szCs w:val="22"/>
          <w:lang w:val="en-ZA"/>
        </w:rPr>
        <w:t>met behulp van</w:t>
      </w:r>
      <w:r w:rsidRPr="007B4260">
        <w:rPr>
          <w:rFonts w:ascii="Cambria" w:eastAsia="Cambria" w:hAnsi="Cambria" w:cs="Cambria"/>
          <w:sz w:val="22"/>
          <w:szCs w:val="22"/>
        </w:rPr>
        <w:t xml:space="preserve"> 'n sigblad</w:t>
      </w:r>
      <w:r w:rsidR="00595DAF">
        <w:rPr>
          <w:rFonts w:ascii="Cambria" w:eastAsia="Cambria" w:hAnsi="Cambria" w:cs="Cambria"/>
          <w:sz w:val="22"/>
          <w:szCs w:val="22"/>
          <w:lang w:val="en-ZA"/>
        </w:rPr>
        <w:t>.</w:t>
      </w:r>
    </w:p>
    <w:p w:rsidR="00595DAF" w:rsidRPr="00595DAF" w:rsidRDefault="00595DAF" w:rsidP="00595DAF">
      <w:pPr>
        <w:numPr>
          <w:ilvl w:val="0"/>
          <w:numId w:val="24"/>
        </w:numPr>
        <w:tabs>
          <w:tab w:val="left" w:pos="851"/>
        </w:tabs>
        <w:spacing w:line="252" w:lineRule="auto"/>
        <w:ind w:left="1134" w:hanging="567"/>
        <w:rPr>
          <w:rFonts w:ascii="Cambria" w:eastAsia="Cambria" w:hAnsi="Cambria" w:cs="Cambria"/>
          <w:sz w:val="22"/>
          <w:szCs w:val="22"/>
        </w:rPr>
      </w:pPr>
      <w:r>
        <w:rPr>
          <w:rFonts w:ascii="Cambria" w:eastAsia="Cambria" w:hAnsi="Cambria" w:cs="Cambria"/>
          <w:sz w:val="22"/>
          <w:szCs w:val="22"/>
          <w:lang w:val="en-ZA"/>
        </w:rPr>
        <w:t>Gebruik wat jy tot dusver gedoen het en b</w:t>
      </w:r>
      <w:r w:rsidRPr="007B4260">
        <w:rPr>
          <w:rFonts w:ascii="Cambria" w:eastAsia="Cambria" w:hAnsi="Cambria" w:cs="Cambria"/>
          <w:sz w:val="22"/>
          <w:szCs w:val="22"/>
        </w:rPr>
        <w:t>eplan die verslag</w:t>
      </w:r>
      <w:r>
        <w:rPr>
          <w:rFonts w:ascii="Cambria" w:eastAsia="Cambria" w:hAnsi="Cambria" w:cs="Cambria"/>
          <w:sz w:val="22"/>
          <w:szCs w:val="22"/>
          <w:lang w:val="en-ZA"/>
        </w:rPr>
        <w:t>.</w:t>
      </w:r>
    </w:p>
    <w:p w:rsidR="007B4260" w:rsidRPr="009251A1" w:rsidRDefault="007B4260" w:rsidP="009251A1">
      <w:pPr>
        <w:pStyle w:val="Heading3"/>
        <w:keepNext w:val="0"/>
        <w:pBdr>
          <w:top w:val="dotted" w:sz="4" w:space="1" w:color="622423"/>
          <w:bottom w:val="dotted" w:sz="4" w:space="1" w:color="622423"/>
        </w:pBdr>
        <w:spacing w:after="200" w:line="252" w:lineRule="auto"/>
        <w:jc w:val="center"/>
        <w:rPr>
          <w:rFonts w:ascii="Cambria" w:hAnsi="Cambria" w:cs="Times New Roman"/>
          <w:bCs w:val="0"/>
          <w:color w:val="622423"/>
          <w:sz w:val="24"/>
          <w:szCs w:val="24"/>
          <w:lang w:val="en-ZA" w:eastAsia="en-US" w:bidi="en-US"/>
        </w:rPr>
      </w:pPr>
      <w:r w:rsidRPr="009251A1">
        <w:rPr>
          <w:rFonts w:ascii="Cambria" w:hAnsi="Cambria" w:cs="Times New Roman"/>
          <w:bCs w:val="0"/>
          <w:color w:val="622423"/>
          <w:sz w:val="24"/>
          <w:szCs w:val="24"/>
          <w:lang w:val="en-ZA" w:eastAsia="en-US" w:bidi="en-US"/>
        </w:rPr>
        <w:t>Raak betrokke by en gebruik inligting en data</w:t>
      </w:r>
    </w:p>
    <w:p w:rsidR="007B4260" w:rsidRPr="007B4260" w:rsidRDefault="007B4260" w:rsidP="00753464">
      <w:pPr>
        <w:tabs>
          <w:tab w:val="left" w:pos="567"/>
        </w:tabs>
        <w:spacing w:before="240" w:after="200" w:line="252" w:lineRule="auto"/>
        <w:ind w:left="567" w:hanging="567"/>
        <w:rPr>
          <w:rFonts w:ascii="Cambria" w:hAnsi="Cambria"/>
          <w:sz w:val="22"/>
          <w:szCs w:val="22"/>
        </w:rPr>
      </w:pPr>
      <w:r w:rsidRPr="007B4260">
        <w:rPr>
          <w:rFonts w:ascii="Cambria" w:eastAsia="Cambria" w:hAnsi="Cambria" w:cs="Cambria"/>
          <w:sz w:val="22"/>
          <w:szCs w:val="22"/>
        </w:rPr>
        <w:t>1.</w:t>
      </w:r>
      <w:r w:rsidR="00753464">
        <w:rPr>
          <w:rFonts w:ascii="Cambria" w:hAnsi="Cambria"/>
          <w:sz w:val="22"/>
          <w:szCs w:val="22"/>
          <w:lang w:val="en-US"/>
        </w:rPr>
        <w:tab/>
      </w:r>
      <w:r w:rsidRPr="007B4260">
        <w:rPr>
          <w:rFonts w:ascii="Cambria" w:eastAsia="Cambria" w:hAnsi="Cambria" w:cs="Cambria"/>
          <w:sz w:val="22"/>
          <w:szCs w:val="22"/>
        </w:rPr>
        <w:t>Evalueer die</w:t>
      </w:r>
      <w:r w:rsidRPr="007B4260">
        <w:rPr>
          <w:rFonts w:ascii="Cambria" w:hAnsi="Cambria"/>
          <w:sz w:val="22"/>
          <w:szCs w:val="22"/>
        </w:rPr>
        <w:t xml:space="preserve"> </w:t>
      </w:r>
      <w:r w:rsidRPr="007B4260">
        <w:rPr>
          <w:rFonts w:ascii="Cambria" w:eastAsia="Cambria" w:hAnsi="Cambria" w:cs="Cambria"/>
          <w:i/>
          <w:sz w:val="22"/>
          <w:szCs w:val="22"/>
        </w:rPr>
        <w:t>kwaliteit</w:t>
      </w:r>
      <w:r w:rsidRPr="007B4260">
        <w:rPr>
          <w:rFonts w:ascii="Cambria" w:hAnsi="Cambria"/>
          <w:sz w:val="22"/>
          <w:szCs w:val="22"/>
        </w:rPr>
        <w:t xml:space="preserve"> </w:t>
      </w:r>
      <w:r w:rsidRPr="007B4260">
        <w:rPr>
          <w:rFonts w:ascii="Cambria" w:eastAsia="Cambria" w:hAnsi="Cambria" w:cs="Cambria"/>
          <w:sz w:val="22"/>
          <w:szCs w:val="22"/>
        </w:rPr>
        <w:t>van die inligting in die</w:t>
      </w:r>
      <w:r w:rsidRPr="007B4260">
        <w:rPr>
          <w:rFonts w:ascii="Cambria" w:hAnsi="Cambria"/>
          <w:sz w:val="22"/>
          <w:szCs w:val="22"/>
        </w:rPr>
        <w:t xml:space="preserve"> </w:t>
      </w:r>
      <w:r w:rsidRPr="007B4260">
        <w:rPr>
          <w:rFonts w:ascii="Cambria" w:eastAsia="Cambria" w:hAnsi="Cambria" w:cs="Cambria"/>
          <w:i/>
          <w:sz w:val="22"/>
          <w:szCs w:val="22"/>
        </w:rPr>
        <w:t xml:space="preserve">betroubare bronne </w:t>
      </w:r>
      <w:r w:rsidRPr="006500C3">
        <w:rPr>
          <w:rFonts w:ascii="Cambria" w:eastAsia="Cambria" w:hAnsi="Cambria" w:cs="Cambria"/>
          <w:sz w:val="22"/>
          <w:szCs w:val="22"/>
        </w:rPr>
        <w:t>soos in fase 1 aangedui</w:t>
      </w:r>
      <w:r w:rsidRPr="007B4260">
        <w:rPr>
          <w:rFonts w:ascii="Cambria" w:eastAsia="Cambria" w:hAnsi="Cambria" w:cs="Cambria"/>
          <w:i/>
          <w:sz w:val="22"/>
          <w:szCs w:val="22"/>
        </w:rPr>
        <w:t>.</w:t>
      </w:r>
      <w:r w:rsidRPr="007B4260">
        <w:rPr>
          <w:rFonts w:ascii="Cambria" w:hAnsi="Cambria"/>
          <w:sz w:val="22"/>
          <w:szCs w:val="22"/>
        </w:rPr>
        <w:t xml:space="preserve"> </w:t>
      </w:r>
      <w:r w:rsidRPr="007B4260">
        <w:rPr>
          <w:rFonts w:ascii="Cambria" w:eastAsia="Cambria" w:hAnsi="Cambria" w:cs="Cambria"/>
          <w:sz w:val="22"/>
          <w:szCs w:val="22"/>
        </w:rPr>
        <w:t>Vir</w:t>
      </w:r>
      <w:r w:rsidRPr="007B4260">
        <w:rPr>
          <w:rFonts w:ascii="Cambria" w:hAnsi="Cambria"/>
          <w:sz w:val="22"/>
          <w:szCs w:val="22"/>
        </w:rPr>
        <w:t xml:space="preserve"> </w:t>
      </w:r>
      <w:r w:rsidRPr="007B4260">
        <w:rPr>
          <w:rFonts w:ascii="Cambria" w:eastAsia="Cambria" w:hAnsi="Cambria" w:cs="Cambria"/>
          <w:i/>
          <w:sz w:val="22"/>
          <w:szCs w:val="22"/>
        </w:rPr>
        <w:t>elke bron</w:t>
      </w:r>
      <w:r w:rsidRPr="007B4260">
        <w:rPr>
          <w:rFonts w:ascii="Cambria" w:hAnsi="Cambria"/>
          <w:sz w:val="22"/>
          <w:szCs w:val="22"/>
        </w:rPr>
        <w:t xml:space="preserve"> </w:t>
      </w:r>
      <w:r w:rsidRPr="007B4260">
        <w:rPr>
          <w:rFonts w:ascii="Cambria" w:eastAsia="Cambria" w:hAnsi="Cambria" w:cs="Cambria"/>
          <w:sz w:val="22"/>
          <w:szCs w:val="22"/>
        </w:rPr>
        <w:t>(bv. webwerf, artikel in tydskrif, ens)</w:t>
      </w:r>
      <w:r w:rsidR="006500C3">
        <w:rPr>
          <w:rFonts w:ascii="Cambria" w:eastAsia="Cambria" w:hAnsi="Cambria" w:cs="Cambria"/>
          <w:sz w:val="22"/>
          <w:szCs w:val="22"/>
          <w:lang w:val="en-ZA"/>
        </w:rPr>
        <w:t>,</w:t>
      </w:r>
      <w:r w:rsidRPr="007B4260">
        <w:rPr>
          <w:rFonts w:ascii="Cambria" w:eastAsia="Cambria" w:hAnsi="Cambria" w:cs="Cambria"/>
          <w:sz w:val="22"/>
          <w:szCs w:val="22"/>
        </w:rPr>
        <w:t xml:space="preserve"> voltooi 'n tabel soos die een hieronder om aan te dui dat jy die</w:t>
      </w:r>
      <w:r w:rsidRPr="007B4260">
        <w:rPr>
          <w:rFonts w:ascii="Cambria" w:hAnsi="Cambria"/>
          <w:sz w:val="22"/>
          <w:szCs w:val="22"/>
        </w:rPr>
        <w:t xml:space="preserve"> </w:t>
      </w:r>
      <w:r w:rsidRPr="007B4260">
        <w:rPr>
          <w:rFonts w:ascii="Cambria" w:eastAsia="Cambria" w:hAnsi="Cambria" w:cs="Cambria"/>
          <w:i/>
          <w:sz w:val="22"/>
          <w:szCs w:val="22"/>
        </w:rPr>
        <w:t>kwaliteit</w:t>
      </w:r>
      <w:r w:rsidRPr="007B4260">
        <w:rPr>
          <w:rFonts w:ascii="Cambria" w:hAnsi="Cambria"/>
          <w:sz w:val="22"/>
          <w:szCs w:val="22"/>
        </w:rPr>
        <w:t xml:space="preserve"> </w:t>
      </w:r>
      <w:r w:rsidRPr="007B4260">
        <w:rPr>
          <w:rFonts w:ascii="Cambria" w:eastAsia="Cambria" w:hAnsi="Cambria" w:cs="Cambria"/>
          <w:sz w:val="22"/>
          <w:szCs w:val="22"/>
        </w:rPr>
        <w:t>en</w:t>
      </w:r>
      <w:r w:rsidRPr="007B4260">
        <w:rPr>
          <w:rFonts w:ascii="Cambria" w:hAnsi="Cambria"/>
          <w:sz w:val="22"/>
          <w:szCs w:val="22"/>
        </w:rPr>
        <w:t xml:space="preserve"> </w:t>
      </w:r>
      <w:r w:rsidRPr="007B4260">
        <w:rPr>
          <w:rFonts w:ascii="Cambria" w:eastAsia="Cambria" w:hAnsi="Cambria" w:cs="Cambria"/>
          <w:i/>
          <w:sz w:val="22"/>
          <w:szCs w:val="22"/>
        </w:rPr>
        <w:t>bruikbaarheid</w:t>
      </w:r>
      <w:r w:rsidRPr="007B4260">
        <w:rPr>
          <w:rFonts w:ascii="Cambria" w:hAnsi="Cambria"/>
          <w:sz w:val="22"/>
          <w:szCs w:val="22"/>
        </w:rPr>
        <w:t xml:space="preserve"> </w:t>
      </w:r>
      <w:r w:rsidRPr="007B4260">
        <w:rPr>
          <w:rFonts w:ascii="Cambria" w:eastAsia="Cambria" w:hAnsi="Cambria" w:cs="Cambria"/>
          <w:sz w:val="22"/>
          <w:szCs w:val="22"/>
        </w:rPr>
        <w:t>van die</w:t>
      </w:r>
      <w:r w:rsidRPr="007B4260">
        <w:rPr>
          <w:rFonts w:ascii="Cambria" w:hAnsi="Cambria"/>
          <w:sz w:val="22"/>
          <w:szCs w:val="22"/>
        </w:rPr>
        <w:t xml:space="preserve"> </w:t>
      </w:r>
      <w:r w:rsidRPr="007B4260">
        <w:rPr>
          <w:rFonts w:ascii="Cambria" w:eastAsia="Cambria" w:hAnsi="Cambria" w:cs="Cambria"/>
          <w:b/>
          <w:i/>
          <w:sz w:val="22"/>
          <w:szCs w:val="22"/>
        </w:rPr>
        <w:t>inligting</w:t>
      </w:r>
      <w:r w:rsidRPr="007B4260">
        <w:rPr>
          <w:rFonts w:ascii="Cambria" w:hAnsi="Cambria"/>
          <w:sz w:val="22"/>
          <w:szCs w:val="22"/>
        </w:rPr>
        <w:t xml:space="preserve"> ondersoek het.</w:t>
      </w:r>
      <w:r w:rsidRPr="007B4260">
        <w:rPr>
          <w:rFonts w:ascii="Cambria" w:hAnsi="Cambria"/>
          <w:sz w:val="22"/>
          <w:szCs w:val="22"/>
        </w:rPr>
        <w:br/>
      </w:r>
      <w:r w:rsidRPr="007B4260">
        <w:rPr>
          <w:rFonts w:ascii="Cambria" w:eastAsia="Cambria" w:hAnsi="Cambria" w:cs="Cambria"/>
          <w:i/>
          <w:sz w:val="22"/>
          <w:szCs w:val="22"/>
        </w:rPr>
        <w:t>(Sommige inligting kan van</w:t>
      </w:r>
      <w:r w:rsidR="006500C3">
        <w:rPr>
          <w:rFonts w:ascii="Cambria" w:eastAsia="Cambria" w:hAnsi="Cambria" w:cs="Cambria"/>
          <w:i/>
          <w:sz w:val="22"/>
          <w:szCs w:val="22"/>
          <w:lang w:val="en-ZA"/>
        </w:rPr>
        <w:t>af</w:t>
      </w:r>
      <w:r w:rsidRPr="007B4260">
        <w:rPr>
          <w:rFonts w:ascii="Cambria" w:eastAsia="Cambria" w:hAnsi="Cambria" w:cs="Cambria"/>
          <w:i/>
          <w:sz w:val="22"/>
          <w:szCs w:val="22"/>
        </w:rPr>
        <w:t xml:space="preserve"> die tabel in fase 1 </w:t>
      </w:r>
      <w:r w:rsidR="006500C3" w:rsidRPr="007B4260">
        <w:rPr>
          <w:rFonts w:ascii="Cambria" w:eastAsia="Cambria" w:hAnsi="Cambria" w:cs="Cambria"/>
          <w:i/>
          <w:sz w:val="22"/>
          <w:szCs w:val="22"/>
        </w:rPr>
        <w:t>gekopieer word</w:t>
      </w:r>
      <w:r w:rsidR="006500C3">
        <w:rPr>
          <w:rFonts w:ascii="Cambria" w:eastAsia="Cambria" w:hAnsi="Cambria" w:cs="Cambria"/>
          <w:i/>
          <w:sz w:val="22"/>
          <w:szCs w:val="22"/>
          <w:lang w:val="en-ZA"/>
        </w:rPr>
        <w:t>,</w:t>
      </w:r>
      <w:r w:rsidR="006500C3" w:rsidRPr="007B4260">
        <w:rPr>
          <w:rFonts w:ascii="Cambria" w:eastAsia="Cambria" w:hAnsi="Cambria" w:cs="Cambria"/>
          <w:i/>
          <w:sz w:val="22"/>
          <w:szCs w:val="22"/>
        </w:rPr>
        <w:t xml:space="preserve"> </w:t>
      </w:r>
      <w:r w:rsidRPr="007B4260">
        <w:rPr>
          <w:rFonts w:ascii="Cambria" w:eastAsia="Cambria" w:hAnsi="Cambria" w:cs="Cambria"/>
          <w:i/>
          <w:sz w:val="22"/>
          <w:szCs w:val="22"/>
        </w:rPr>
        <w:t>aangesien dit herhaal word vir volledigheid)</w:t>
      </w:r>
    </w:p>
    <w:p w:rsidR="007B4260" w:rsidRPr="007B4260" w:rsidRDefault="007B4260" w:rsidP="0009056D">
      <w:pPr>
        <w:spacing w:after="200" w:line="252" w:lineRule="auto"/>
        <w:ind w:left="720"/>
        <w:rPr>
          <w:rFonts w:ascii="Cambria" w:hAnsi="Cambria"/>
          <w:sz w:val="22"/>
          <w:szCs w:val="22"/>
        </w:rPr>
      </w:pPr>
      <w:r w:rsidRPr="007B4260">
        <w:rPr>
          <w:rFonts w:ascii="Cambria" w:eastAsia="Cambria" w:hAnsi="Cambria" w:cs="Cambria"/>
          <w:b/>
          <w:sz w:val="22"/>
          <w:szCs w:val="22"/>
        </w:rPr>
        <w:t>Let wel: Jy mag nie enige inligting uit die webblaaie of ander bron</w:t>
      </w:r>
      <w:r w:rsidR="006500C3">
        <w:rPr>
          <w:rFonts w:ascii="Cambria" w:eastAsia="Cambria" w:hAnsi="Cambria" w:cs="Cambria"/>
          <w:b/>
          <w:sz w:val="22"/>
          <w:szCs w:val="22"/>
          <w:lang w:val="en-ZA"/>
        </w:rPr>
        <w:t>ne</w:t>
      </w:r>
      <w:r w:rsidRPr="007B4260">
        <w:rPr>
          <w:rFonts w:ascii="Cambria" w:eastAsia="Cambria" w:hAnsi="Cambria" w:cs="Cambria"/>
          <w:b/>
          <w:sz w:val="22"/>
          <w:szCs w:val="22"/>
        </w:rPr>
        <w:t xml:space="preserve"> kopieer en in jou fase 2</w:t>
      </w:r>
      <w:r w:rsidRPr="007B4260">
        <w:rPr>
          <w:rFonts w:ascii="Cambria" w:hAnsi="Cambria"/>
          <w:sz w:val="22"/>
          <w:szCs w:val="22"/>
        </w:rPr>
        <w:t xml:space="preserve"> </w:t>
      </w:r>
      <w:r w:rsidRPr="007B4260">
        <w:rPr>
          <w:rFonts w:ascii="Cambria" w:eastAsia="Cambria" w:hAnsi="Cambria" w:cs="Cambria"/>
          <w:b/>
          <w:sz w:val="22"/>
          <w:szCs w:val="22"/>
        </w:rPr>
        <w:t xml:space="preserve">dokument plak nie. As jy dit doen, sal jy geen punte vir hierdie gedeelte van die taak </w:t>
      </w:r>
      <w:r w:rsidR="006500C3" w:rsidRPr="007B4260">
        <w:rPr>
          <w:rFonts w:ascii="Cambria" w:eastAsia="Cambria" w:hAnsi="Cambria" w:cs="Cambria"/>
          <w:b/>
          <w:sz w:val="22"/>
          <w:szCs w:val="22"/>
        </w:rPr>
        <w:t xml:space="preserve">verdien </w:t>
      </w:r>
      <w:r w:rsidRPr="007B4260">
        <w:rPr>
          <w:rFonts w:ascii="Cambria" w:eastAsia="Cambria" w:hAnsi="Cambria" w:cs="Cambria"/>
          <w:b/>
          <w:sz w:val="22"/>
          <w:szCs w:val="22"/>
        </w:rPr>
        <w:t xml:space="preserve">nie. </w:t>
      </w:r>
    </w:p>
    <w:p w:rsidR="007B4260" w:rsidRPr="007B4260" w:rsidRDefault="00D75EDD">
      <w:pPr>
        <w:spacing w:line="252" w:lineRule="auto"/>
        <w:jc w:val="center"/>
        <w:rPr>
          <w:rFonts w:ascii="Cambria" w:hAnsi="Cambria"/>
          <w:sz w:val="22"/>
          <w:szCs w:val="22"/>
        </w:rPr>
      </w:pPr>
      <w:r>
        <w:rPr>
          <w:noProof/>
          <w:lang w:val="en-ZA" w:eastAsia="en-ZA"/>
        </w:rPr>
        <w:drawing>
          <wp:inline distT="0" distB="0" distL="0" distR="0">
            <wp:extent cx="6303929" cy="3725693"/>
            <wp:effectExtent l="19050" t="0" r="1621"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srcRect/>
                    <a:stretch>
                      <a:fillRect/>
                    </a:stretch>
                  </pic:blipFill>
                  <pic:spPr bwMode="auto">
                    <a:xfrm>
                      <a:off x="0" y="0"/>
                      <a:ext cx="6304146" cy="3725821"/>
                    </a:xfrm>
                    <a:prstGeom prst="rect">
                      <a:avLst/>
                    </a:prstGeom>
                    <a:noFill/>
                    <a:ln w="9525">
                      <a:noFill/>
                      <a:miter lim="800000"/>
                      <a:headEnd/>
                      <a:tailEnd/>
                    </a:ln>
                  </pic:spPr>
                </pic:pic>
              </a:graphicData>
            </a:graphic>
          </wp:inline>
        </w:drawing>
      </w:r>
    </w:p>
    <w:p w:rsidR="007B4260" w:rsidRPr="007B4260" w:rsidRDefault="006500C3">
      <w:pPr>
        <w:spacing w:line="252" w:lineRule="auto"/>
        <w:jc w:val="center"/>
        <w:rPr>
          <w:rFonts w:ascii="Cambria" w:eastAsia="Cambria" w:hAnsi="Cambria" w:cs="Cambria"/>
          <w:caps/>
          <w:spacing w:val="10"/>
          <w:sz w:val="22"/>
          <w:szCs w:val="22"/>
          <w:lang w:val="en-US"/>
        </w:rPr>
      </w:pPr>
      <w:r w:rsidRPr="007B4260">
        <w:rPr>
          <w:rFonts w:ascii="Cambria" w:eastAsia="Cambria" w:hAnsi="Cambria" w:cs="Cambria"/>
          <w:spacing w:val="10"/>
          <w:sz w:val="22"/>
          <w:szCs w:val="22"/>
        </w:rPr>
        <w:t xml:space="preserve">Figuur 3: </w:t>
      </w:r>
      <w:r>
        <w:rPr>
          <w:rFonts w:ascii="Cambria" w:eastAsia="Cambria" w:hAnsi="Cambria" w:cs="Cambria"/>
          <w:spacing w:val="10"/>
          <w:sz w:val="22"/>
          <w:szCs w:val="22"/>
          <w:lang w:val="en-ZA"/>
        </w:rPr>
        <w:t>V</w:t>
      </w:r>
      <w:r w:rsidRPr="007B4260">
        <w:rPr>
          <w:rFonts w:ascii="Cambria" w:eastAsia="Cambria" w:hAnsi="Cambria" w:cs="Cambria"/>
          <w:spacing w:val="10"/>
          <w:sz w:val="22"/>
          <w:szCs w:val="22"/>
        </w:rPr>
        <w:t>oorbeeld van</w:t>
      </w:r>
      <w:r w:rsidR="007B4260" w:rsidRPr="007B4260">
        <w:rPr>
          <w:rFonts w:ascii="Cambria" w:hAnsi="Cambria"/>
          <w:sz w:val="22"/>
          <w:szCs w:val="22"/>
        </w:rPr>
        <w:t xml:space="preserve"> </w:t>
      </w:r>
      <w:r w:rsidRPr="007B4260">
        <w:rPr>
          <w:rFonts w:ascii="Cambria" w:eastAsia="Cambria" w:hAnsi="Cambria" w:cs="Cambria"/>
          <w:i/>
          <w:spacing w:val="10"/>
          <w:sz w:val="22"/>
          <w:szCs w:val="22"/>
        </w:rPr>
        <w:t>inligting</w:t>
      </w:r>
      <w:r w:rsidRPr="007B4260">
        <w:rPr>
          <w:rFonts w:ascii="Cambria" w:eastAsia="Cambria" w:hAnsi="Cambria" w:cs="Cambria"/>
          <w:spacing w:val="10"/>
          <w:sz w:val="22"/>
          <w:szCs w:val="22"/>
        </w:rPr>
        <w:t>evalueringstabel</w:t>
      </w:r>
    </w:p>
    <w:p w:rsidR="007B4260" w:rsidRPr="007B4260" w:rsidRDefault="007B4260" w:rsidP="00753464">
      <w:pPr>
        <w:tabs>
          <w:tab w:val="left" w:pos="567"/>
        </w:tabs>
        <w:spacing w:before="240" w:after="200" w:line="252" w:lineRule="auto"/>
        <w:ind w:left="567" w:hanging="567"/>
        <w:rPr>
          <w:rFonts w:ascii="Cambria" w:hAnsi="Cambria"/>
          <w:sz w:val="22"/>
          <w:szCs w:val="22"/>
        </w:rPr>
      </w:pPr>
      <w:r w:rsidRPr="007B4260">
        <w:rPr>
          <w:rFonts w:ascii="Cambria" w:eastAsia="Cambria" w:hAnsi="Cambria" w:cs="Cambria"/>
          <w:sz w:val="22"/>
          <w:szCs w:val="22"/>
        </w:rPr>
        <w:t>2.</w:t>
      </w:r>
      <w:r w:rsidRPr="007B4260">
        <w:rPr>
          <w:rFonts w:ascii="Cambria" w:eastAsia="&amp;#39" w:hAnsi="Cambria" w:cs="&amp;#39"/>
          <w:sz w:val="22"/>
          <w:szCs w:val="22"/>
        </w:rPr>
        <w:t xml:space="preserve"> </w:t>
      </w:r>
      <w:r w:rsidR="003C54B6">
        <w:rPr>
          <w:rFonts w:ascii="Cambria" w:eastAsia="&amp;#39" w:hAnsi="Cambria" w:cs="&amp;#39"/>
          <w:sz w:val="22"/>
          <w:szCs w:val="22"/>
          <w:lang w:val="en-US"/>
        </w:rPr>
        <w:tab/>
      </w:r>
      <w:r w:rsidRPr="007B4260">
        <w:rPr>
          <w:rFonts w:ascii="Cambria" w:eastAsia="Cambria" w:hAnsi="Cambria" w:cs="Cambria"/>
          <w:sz w:val="22"/>
          <w:szCs w:val="22"/>
        </w:rPr>
        <w:t xml:space="preserve">Hou rekord van al die inligting wat jy gaan gebruik om later 'n bronnelys op te stel. </w:t>
      </w:r>
    </w:p>
    <w:p w:rsidR="007B4260" w:rsidRPr="007B4260" w:rsidRDefault="007B4260" w:rsidP="00753464">
      <w:pPr>
        <w:tabs>
          <w:tab w:val="left" w:pos="567"/>
        </w:tabs>
        <w:spacing w:before="240" w:after="200" w:line="252" w:lineRule="auto"/>
        <w:ind w:left="567" w:hanging="567"/>
        <w:rPr>
          <w:rFonts w:ascii="Cambria" w:hAnsi="Cambria"/>
          <w:sz w:val="22"/>
          <w:szCs w:val="22"/>
        </w:rPr>
      </w:pPr>
      <w:r w:rsidRPr="007B4260">
        <w:rPr>
          <w:rFonts w:ascii="Cambria" w:eastAsia="Cambria" w:hAnsi="Cambria" w:cs="Cambria"/>
          <w:sz w:val="22"/>
          <w:szCs w:val="22"/>
        </w:rPr>
        <w:t>3.</w:t>
      </w:r>
      <w:r w:rsidRPr="007B4260">
        <w:rPr>
          <w:rFonts w:ascii="Cambria" w:eastAsia="&amp;#39" w:hAnsi="Cambria" w:cs="&amp;#39"/>
          <w:sz w:val="22"/>
          <w:szCs w:val="22"/>
        </w:rPr>
        <w:t xml:space="preserve"> </w:t>
      </w:r>
      <w:r w:rsidR="003C54B6">
        <w:rPr>
          <w:rFonts w:ascii="Cambria" w:eastAsia="&amp;#39" w:hAnsi="Cambria" w:cs="&amp;#39"/>
          <w:sz w:val="22"/>
          <w:szCs w:val="22"/>
          <w:lang w:val="en-US"/>
        </w:rPr>
        <w:tab/>
      </w:r>
      <w:r w:rsidRPr="007B4260">
        <w:rPr>
          <w:rFonts w:ascii="Cambria" w:eastAsia="Cambria" w:hAnsi="Cambria" w:cs="Cambria"/>
          <w:sz w:val="22"/>
          <w:szCs w:val="22"/>
        </w:rPr>
        <w:t xml:space="preserve">Maak seker </w:t>
      </w:r>
      <w:r w:rsidR="00095288">
        <w:rPr>
          <w:rFonts w:ascii="Cambria" w:eastAsia="Cambria" w:hAnsi="Cambria" w:cs="Cambria"/>
          <w:sz w:val="22"/>
          <w:szCs w:val="22"/>
          <w:lang w:val="en-ZA"/>
        </w:rPr>
        <w:t xml:space="preserve">dat </w:t>
      </w:r>
      <w:r w:rsidRPr="007B4260">
        <w:rPr>
          <w:rFonts w:ascii="Cambria" w:eastAsia="Cambria" w:hAnsi="Cambria" w:cs="Cambria"/>
          <w:sz w:val="22"/>
          <w:szCs w:val="22"/>
        </w:rPr>
        <w:t>jy bewyse</w:t>
      </w:r>
      <w:r w:rsidR="00095288">
        <w:rPr>
          <w:rFonts w:ascii="Cambria" w:eastAsia="Cambria" w:hAnsi="Cambria" w:cs="Cambria"/>
          <w:sz w:val="22"/>
          <w:szCs w:val="22"/>
          <w:lang w:val="en-ZA"/>
        </w:rPr>
        <w:t xml:space="preserve"> het</w:t>
      </w:r>
      <w:r w:rsidRPr="007B4260">
        <w:rPr>
          <w:rFonts w:ascii="Cambria" w:eastAsia="Cambria" w:hAnsi="Cambria" w:cs="Cambria"/>
          <w:sz w:val="22"/>
          <w:szCs w:val="22"/>
        </w:rPr>
        <w:t xml:space="preserve"> van die bron(ne) wat jy gebruik.</w:t>
      </w:r>
    </w:p>
    <w:p w:rsidR="007B4260" w:rsidRPr="006C02B3" w:rsidRDefault="007B4260" w:rsidP="00753464">
      <w:pPr>
        <w:pStyle w:val="Heading3"/>
        <w:pBdr>
          <w:top w:val="dotted" w:sz="4" w:space="1" w:color="622423"/>
          <w:bottom w:val="dotted" w:sz="4" w:space="1" w:color="622423"/>
        </w:pBdr>
        <w:tabs>
          <w:tab w:val="left" w:pos="567"/>
        </w:tabs>
        <w:spacing w:before="300" w:after="200" w:line="252" w:lineRule="auto"/>
        <w:ind w:left="567" w:hanging="567"/>
        <w:jc w:val="center"/>
        <w:rPr>
          <w:rFonts w:ascii="Cambria" w:hAnsi="Cambria"/>
          <w:sz w:val="24"/>
          <w:szCs w:val="24"/>
        </w:rPr>
      </w:pPr>
      <w:r w:rsidRPr="006C02B3">
        <w:rPr>
          <w:rFonts w:ascii="Cambria" w:eastAsia="Cambria" w:hAnsi="Cambria" w:cs="Cambria"/>
          <w:color w:val="622423"/>
          <w:sz w:val="24"/>
          <w:szCs w:val="24"/>
        </w:rPr>
        <w:lastRenderedPageBreak/>
        <w:t>Verwerk die data en ontleed vraelysresultate</w:t>
      </w:r>
    </w:p>
    <w:p w:rsidR="007B4260" w:rsidRPr="007B4260" w:rsidRDefault="00095288" w:rsidP="00753464">
      <w:pPr>
        <w:tabs>
          <w:tab w:val="left" w:pos="567"/>
        </w:tabs>
        <w:spacing w:after="200" w:line="252" w:lineRule="auto"/>
        <w:ind w:left="567" w:hanging="567"/>
        <w:rPr>
          <w:rFonts w:ascii="Cambria" w:hAnsi="Cambria"/>
          <w:sz w:val="22"/>
          <w:szCs w:val="22"/>
        </w:rPr>
      </w:pPr>
      <w:r>
        <w:rPr>
          <w:rFonts w:ascii="Cambria" w:eastAsia="Cambria" w:hAnsi="Cambria" w:cs="Cambria"/>
          <w:sz w:val="22"/>
          <w:szCs w:val="22"/>
          <w:lang w:val="en-ZA"/>
        </w:rPr>
        <w:t>4</w:t>
      </w:r>
      <w:r w:rsidR="007B4260" w:rsidRPr="007B4260">
        <w:rPr>
          <w:rFonts w:ascii="Cambria" w:eastAsia="Cambria" w:hAnsi="Cambria" w:cs="Cambria"/>
          <w:sz w:val="22"/>
          <w:szCs w:val="22"/>
        </w:rPr>
        <w:t>.</w:t>
      </w:r>
      <w:r w:rsidR="007B4260" w:rsidRPr="007B4260">
        <w:rPr>
          <w:rFonts w:ascii="Cambria" w:eastAsia="&amp;#39" w:hAnsi="Cambria" w:cs="&amp;#39"/>
          <w:sz w:val="22"/>
          <w:szCs w:val="22"/>
        </w:rPr>
        <w:t xml:space="preserve"> </w:t>
      </w:r>
      <w:r w:rsidR="003C54B6">
        <w:rPr>
          <w:rFonts w:ascii="Cambria" w:eastAsia="&amp;#39" w:hAnsi="Cambria" w:cs="&amp;#39"/>
          <w:sz w:val="22"/>
          <w:szCs w:val="22"/>
          <w:lang w:val="en-US"/>
        </w:rPr>
        <w:tab/>
      </w:r>
      <w:r w:rsidR="007B4260" w:rsidRPr="007B4260">
        <w:rPr>
          <w:rFonts w:ascii="Cambria" w:eastAsia="Cambria" w:hAnsi="Cambria" w:cs="Cambria"/>
          <w:sz w:val="22"/>
          <w:szCs w:val="22"/>
        </w:rPr>
        <w:t xml:space="preserve">Ontleed jou vraelysresultate </w:t>
      </w:r>
      <w:r>
        <w:rPr>
          <w:rFonts w:ascii="Cambria" w:eastAsia="Cambria" w:hAnsi="Cambria" w:cs="Cambria"/>
          <w:sz w:val="22"/>
          <w:szCs w:val="22"/>
          <w:lang w:val="en-ZA"/>
        </w:rPr>
        <w:t>met behulp van</w:t>
      </w:r>
      <w:r w:rsidR="007B4260" w:rsidRPr="007B4260">
        <w:rPr>
          <w:rFonts w:ascii="Cambria" w:eastAsia="Cambria" w:hAnsi="Cambria" w:cs="Cambria"/>
          <w:sz w:val="22"/>
          <w:szCs w:val="22"/>
        </w:rPr>
        <w:t xml:space="preserve"> 'n sigblad. </w:t>
      </w:r>
    </w:p>
    <w:p w:rsidR="007B4260" w:rsidRPr="0009056D" w:rsidRDefault="00095288" w:rsidP="003171E9">
      <w:pPr>
        <w:numPr>
          <w:ilvl w:val="0"/>
          <w:numId w:val="24"/>
        </w:numPr>
        <w:tabs>
          <w:tab w:val="left" w:pos="851"/>
        </w:tabs>
        <w:spacing w:line="252" w:lineRule="auto"/>
        <w:ind w:left="851" w:hanging="284"/>
        <w:rPr>
          <w:rFonts w:ascii="Cambria" w:eastAsia="Cambria" w:hAnsi="Cambria" w:cs="Cambria"/>
          <w:sz w:val="22"/>
          <w:szCs w:val="22"/>
        </w:rPr>
      </w:pPr>
      <w:r>
        <w:rPr>
          <w:rFonts w:ascii="Cambria" w:eastAsia="Cambria" w:hAnsi="Cambria" w:cs="Cambria"/>
          <w:sz w:val="22"/>
          <w:szCs w:val="22"/>
          <w:lang w:val="en-ZA"/>
        </w:rPr>
        <w:t>Lê</w:t>
      </w:r>
      <w:r w:rsidR="007B4260" w:rsidRPr="007B4260">
        <w:rPr>
          <w:rFonts w:ascii="Cambria" w:eastAsia="Cambria" w:hAnsi="Cambria" w:cs="Cambria"/>
          <w:sz w:val="22"/>
          <w:szCs w:val="22"/>
        </w:rPr>
        <w:t xml:space="preserve"> die vraelysresultate in 'n geskikte formaat </w:t>
      </w:r>
      <w:r>
        <w:rPr>
          <w:rFonts w:ascii="Cambria" w:eastAsia="Cambria" w:hAnsi="Cambria" w:cs="Cambria"/>
          <w:sz w:val="22"/>
          <w:szCs w:val="22"/>
          <w:lang w:val="en-ZA"/>
        </w:rPr>
        <w:t>vas</w:t>
      </w:r>
      <w:r w:rsidR="007B4260" w:rsidRPr="007B4260">
        <w:rPr>
          <w:rFonts w:ascii="Cambria" w:eastAsia="Cambria" w:hAnsi="Cambria" w:cs="Cambria"/>
          <w:sz w:val="22"/>
          <w:szCs w:val="22"/>
        </w:rPr>
        <w:t>.</w:t>
      </w:r>
    </w:p>
    <w:p w:rsidR="007B4260" w:rsidRPr="0009056D" w:rsidRDefault="00095288" w:rsidP="003171E9">
      <w:pPr>
        <w:numPr>
          <w:ilvl w:val="0"/>
          <w:numId w:val="24"/>
        </w:numPr>
        <w:tabs>
          <w:tab w:val="left" w:pos="851"/>
        </w:tabs>
        <w:spacing w:line="252" w:lineRule="auto"/>
        <w:ind w:left="851" w:hanging="284"/>
        <w:rPr>
          <w:rFonts w:ascii="Cambria" w:eastAsia="Cambria" w:hAnsi="Cambria" w:cs="Cambria"/>
          <w:sz w:val="22"/>
          <w:szCs w:val="22"/>
        </w:rPr>
      </w:pPr>
      <w:r>
        <w:rPr>
          <w:rFonts w:ascii="Cambria" w:eastAsia="Cambria" w:hAnsi="Cambria" w:cs="Cambria"/>
          <w:sz w:val="22"/>
          <w:szCs w:val="22"/>
          <w:lang w:val="en-ZA"/>
        </w:rPr>
        <w:t xml:space="preserve">Gebruik </w:t>
      </w:r>
      <w:r w:rsidR="00042CB7">
        <w:rPr>
          <w:rFonts w:ascii="Cambria" w:eastAsia="Cambria" w:hAnsi="Cambria" w:cs="Cambria"/>
          <w:sz w:val="22"/>
          <w:szCs w:val="22"/>
          <w:lang w:val="en-ZA"/>
        </w:rPr>
        <w:t>gepaste</w:t>
      </w:r>
      <w:r w:rsidR="007B4260" w:rsidRPr="007B4260">
        <w:rPr>
          <w:rFonts w:ascii="Cambria" w:eastAsia="Cambria" w:hAnsi="Cambria" w:cs="Cambria"/>
          <w:sz w:val="22"/>
          <w:szCs w:val="22"/>
        </w:rPr>
        <w:t xml:space="preserve"> formattering</w:t>
      </w:r>
      <w:r>
        <w:rPr>
          <w:rFonts w:ascii="Cambria" w:eastAsia="Cambria" w:hAnsi="Cambria" w:cs="Cambria"/>
          <w:sz w:val="22"/>
          <w:szCs w:val="22"/>
          <w:lang w:val="en-ZA"/>
        </w:rPr>
        <w:t>stegnieke</w:t>
      </w:r>
      <w:r w:rsidR="007B4260" w:rsidRPr="007B4260">
        <w:rPr>
          <w:rFonts w:ascii="Cambria" w:eastAsia="Cambria" w:hAnsi="Cambria" w:cs="Cambria"/>
          <w:sz w:val="22"/>
          <w:szCs w:val="22"/>
        </w:rPr>
        <w:t xml:space="preserve"> sodat enige iemand in staat sal wees </w:t>
      </w:r>
      <w:proofErr w:type="gramStart"/>
      <w:r w:rsidR="007B4260" w:rsidRPr="007B4260">
        <w:rPr>
          <w:rFonts w:ascii="Cambria" w:eastAsia="Cambria" w:hAnsi="Cambria" w:cs="Cambria"/>
          <w:sz w:val="22"/>
          <w:szCs w:val="22"/>
        </w:rPr>
        <w:t>om</w:t>
      </w:r>
      <w:proofErr w:type="gramEnd"/>
      <w:r w:rsidR="007B4260" w:rsidRPr="007B4260">
        <w:rPr>
          <w:rFonts w:ascii="Cambria" w:eastAsia="Cambria" w:hAnsi="Cambria" w:cs="Cambria"/>
          <w:sz w:val="22"/>
          <w:szCs w:val="22"/>
        </w:rPr>
        <w:t xml:space="preserve"> die resultate te interpreteer.</w:t>
      </w:r>
    </w:p>
    <w:p w:rsidR="007B4260" w:rsidRPr="009251A1" w:rsidRDefault="007B4260" w:rsidP="0009056D">
      <w:pPr>
        <w:pStyle w:val="ListParagraph"/>
        <w:numPr>
          <w:ilvl w:val="0"/>
          <w:numId w:val="10"/>
        </w:numPr>
        <w:rPr>
          <w:lang w:val="en-ZA"/>
        </w:rPr>
      </w:pPr>
      <w:r w:rsidRPr="009251A1">
        <w:rPr>
          <w:lang w:val="en-ZA"/>
        </w:rPr>
        <w:t>Maak gebruik van formatterings-eienskappe soos kleur, rame, woordomvou en lettertipes.</w:t>
      </w:r>
    </w:p>
    <w:p w:rsidR="007B4260" w:rsidRPr="009251A1" w:rsidRDefault="007B4260" w:rsidP="003171E9">
      <w:pPr>
        <w:pStyle w:val="ListParagraph"/>
        <w:numPr>
          <w:ilvl w:val="0"/>
          <w:numId w:val="10"/>
        </w:numPr>
        <w:spacing w:after="0"/>
        <w:rPr>
          <w:lang w:val="en-ZA"/>
        </w:rPr>
      </w:pPr>
      <w:r w:rsidRPr="009251A1">
        <w:rPr>
          <w:lang w:val="en-ZA"/>
        </w:rPr>
        <w:t>Maak seker dat kolom-</w:t>
      </w:r>
      <w:r w:rsidR="00095288">
        <w:rPr>
          <w:lang w:val="en-ZA"/>
        </w:rPr>
        <w:t>opskrifte</w:t>
      </w:r>
      <w:r w:rsidRPr="009251A1">
        <w:rPr>
          <w:lang w:val="en-ZA"/>
        </w:rPr>
        <w:t xml:space="preserve"> en ry-</w:t>
      </w:r>
      <w:r w:rsidR="00095288">
        <w:rPr>
          <w:lang w:val="en-ZA"/>
        </w:rPr>
        <w:t>etikette</w:t>
      </w:r>
      <w:r w:rsidRPr="009251A1">
        <w:rPr>
          <w:lang w:val="en-ZA"/>
        </w:rPr>
        <w:t xml:space="preserve"> </w:t>
      </w:r>
      <w:proofErr w:type="gramStart"/>
      <w:r w:rsidR="00095288">
        <w:rPr>
          <w:lang w:val="en-ZA"/>
        </w:rPr>
        <w:t>anders</w:t>
      </w:r>
      <w:proofErr w:type="gramEnd"/>
      <w:r w:rsidRPr="009251A1">
        <w:rPr>
          <w:lang w:val="en-ZA"/>
        </w:rPr>
        <w:t xml:space="preserve"> as die res van die data</w:t>
      </w:r>
      <w:r w:rsidR="00095288">
        <w:rPr>
          <w:lang w:val="en-ZA"/>
        </w:rPr>
        <w:t xml:space="preserve"> </w:t>
      </w:r>
      <w:r w:rsidR="00095288" w:rsidRPr="009251A1">
        <w:rPr>
          <w:lang w:val="en-ZA"/>
        </w:rPr>
        <w:t>geformatteer is</w:t>
      </w:r>
      <w:r w:rsidRPr="009251A1">
        <w:rPr>
          <w:lang w:val="en-ZA"/>
        </w:rPr>
        <w:t>.</w:t>
      </w:r>
    </w:p>
    <w:p w:rsidR="007B4260" w:rsidRPr="0009056D" w:rsidRDefault="007B4260" w:rsidP="003171E9">
      <w:pPr>
        <w:numPr>
          <w:ilvl w:val="0"/>
          <w:numId w:val="24"/>
        </w:numPr>
        <w:tabs>
          <w:tab w:val="left" w:pos="851"/>
        </w:tabs>
        <w:spacing w:line="252" w:lineRule="auto"/>
        <w:ind w:left="851" w:hanging="284"/>
        <w:rPr>
          <w:rFonts w:ascii="Cambria" w:eastAsia="Cambria" w:hAnsi="Cambria" w:cs="Cambria"/>
          <w:sz w:val="22"/>
          <w:szCs w:val="22"/>
        </w:rPr>
      </w:pPr>
      <w:r w:rsidRPr="007B4260">
        <w:rPr>
          <w:rFonts w:ascii="Cambria" w:eastAsia="Cambria" w:hAnsi="Cambria" w:cs="Cambria"/>
          <w:sz w:val="22"/>
          <w:szCs w:val="22"/>
        </w:rPr>
        <w:t>Maak gebruik van formules en/of funksies om vrae wat op data gebaseer is, te beantwoord.</w:t>
      </w:r>
    </w:p>
    <w:p w:rsidR="007B4260" w:rsidRPr="0009056D" w:rsidRDefault="007B4260" w:rsidP="003171E9">
      <w:pPr>
        <w:numPr>
          <w:ilvl w:val="0"/>
          <w:numId w:val="24"/>
        </w:numPr>
        <w:tabs>
          <w:tab w:val="left" w:pos="851"/>
        </w:tabs>
        <w:spacing w:line="252" w:lineRule="auto"/>
        <w:ind w:left="851" w:hanging="284"/>
        <w:rPr>
          <w:rFonts w:ascii="Cambria" w:eastAsia="Cambria" w:hAnsi="Cambria" w:cs="Cambria"/>
          <w:sz w:val="22"/>
          <w:szCs w:val="22"/>
        </w:rPr>
      </w:pPr>
      <w:r w:rsidRPr="007B4260">
        <w:rPr>
          <w:rFonts w:ascii="Cambria" w:eastAsia="Cambria" w:hAnsi="Cambria" w:cs="Cambria"/>
          <w:sz w:val="22"/>
          <w:szCs w:val="22"/>
        </w:rPr>
        <w:t>Som die resultate op.</w:t>
      </w:r>
    </w:p>
    <w:p w:rsidR="007B4260" w:rsidRPr="0009056D" w:rsidRDefault="007B4260" w:rsidP="003171E9">
      <w:pPr>
        <w:numPr>
          <w:ilvl w:val="0"/>
          <w:numId w:val="24"/>
        </w:numPr>
        <w:tabs>
          <w:tab w:val="left" w:pos="851"/>
        </w:tabs>
        <w:spacing w:line="252" w:lineRule="auto"/>
        <w:ind w:left="851" w:hanging="284"/>
        <w:rPr>
          <w:rFonts w:ascii="Cambria" w:eastAsia="Cambria" w:hAnsi="Cambria" w:cs="Cambria"/>
          <w:sz w:val="22"/>
          <w:szCs w:val="22"/>
        </w:rPr>
      </w:pPr>
      <w:r w:rsidRPr="007B4260">
        <w:rPr>
          <w:rFonts w:ascii="Cambria" w:eastAsia="Cambria" w:hAnsi="Cambria" w:cs="Cambria"/>
          <w:sz w:val="22"/>
          <w:szCs w:val="22"/>
        </w:rPr>
        <w:t>Gebruik 'n kolom/staaf- of lyngrafiek of 'n sirkelgrafiek in jou sigbladprogram:</w:t>
      </w:r>
    </w:p>
    <w:p w:rsidR="007B4260" w:rsidRPr="009251A1" w:rsidRDefault="007B4260" w:rsidP="0009056D">
      <w:pPr>
        <w:pStyle w:val="ListParagraph"/>
        <w:numPr>
          <w:ilvl w:val="0"/>
          <w:numId w:val="10"/>
        </w:numPr>
        <w:rPr>
          <w:lang w:val="en-ZA"/>
        </w:rPr>
      </w:pPr>
      <w:r w:rsidRPr="009251A1">
        <w:rPr>
          <w:lang w:val="en-ZA"/>
        </w:rPr>
        <w:t>Illustreer die opsomming van jou vraelysdata of resultate grafies - jy moet ten minste een grafiek</w:t>
      </w:r>
      <w:r w:rsidR="00095288">
        <w:rPr>
          <w:lang w:val="en-ZA"/>
        </w:rPr>
        <w:t xml:space="preserve"> hê</w:t>
      </w:r>
      <w:r w:rsidRPr="009251A1">
        <w:rPr>
          <w:lang w:val="en-ZA"/>
        </w:rPr>
        <w:t xml:space="preserve">, alhoewel </w:t>
      </w:r>
      <w:proofErr w:type="gramStart"/>
      <w:r w:rsidRPr="009251A1">
        <w:rPr>
          <w:lang w:val="en-ZA"/>
        </w:rPr>
        <w:t>meer</w:t>
      </w:r>
      <w:proofErr w:type="gramEnd"/>
      <w:r w:rsidRPr="009251A1">
        <w:rPr>
          <w:lang w:val="en-ZA"/>
        </w:rPr>
        <w:t xml:space="preserve"> nuttig sal wees.</w:t>
      </w:r>
    </w:p>
    <w:p w:rsidR="007B4260" w:rsidRPr="009251A1" w:rsidRDefault="007B4260" w:rsidP="0009056D">
      <w:pPr>
        <w:pStyle w:val="ListParagraph"/>
        <w:numPr>
          <w:ilvl w:val="0"/>
          <w:numId w:val="10"/>
        </w:numPr>
        <w:rPr>
          <w:lang w:val="en-ZA"/>
        </w:rPr>
      </w:pPr>
      <w:r w:rsidRPr="009251A1">
        <w:rPr>
          <w:lang w:val="en-ZA"/>
        </w:rPr>
        <w:t>Jy moet hierdie grafieke ook in jou verslag en aanbieding gebruik.</w:t>
      </w:r>
    </w:p>
    <w:p w:rsidR="007B4260" w:rsidRPr="009251A1" w:rsidRDefault="007B4260" w:rsidP="0009056D">
      <w:pPr>
        <w:pStyle w:val="ListParagraph"/>
        <w:numPr>
          <w:ilvl w:val="0"/>
          <w:numId w:val="10"/>
        </w:numPr>
        <w:rPr>
          <w:lang w:val="en-ZA"/>
        </w:rPr>
      </w:pPr>
      <w:r w:rsidRPr="009251A1">
        <w:rPr>
          <w:lang w:val="en-ZA"/>
        </w:rPr>
        <w:t>Pas toe wat jy in Wiskunde/Wiskundige Geletterdheid oor die skep van grafieke geleer het.</w:t>
      </w:r>
    </w:p>
    <w:p w:rsidR="007B4260" w:rsidRPr="007B4260" w:rsidRDefault="00095288" w:rsidP="003C54B6">
      <w:pPr>
        <w:tabs>
          <w:tab w:val="left" w:pos="567"/>
        </w:tabs>
        <w:spacing w:after="200" w:line="252" w:lineRule="auto"/>
        <w:ind w:left="567" w:hanging="567"/>
        <w:rPr>
          <w:rFonts w:ascii="Cambria" w:hAnsi="Cambria"/>
          <w:sz w:val="22"/>
          <w:szCs w:val="22"/>
        </w:rPr>
      </w:pPr>
      <w:r>
        <w:rPr>
          <w:rFonts w:ascii="Cambria" w:eastAsia="Cambria" w:hAnsi="Cambria" w:cs="Cambria"/>
          <w:sz w:val="22"/>
          <w:szCs w:val="22"/>
          <w:lang w:val="en-ZA"/>
        </w:rPr>
        <w:t>5</w:t>
      </w:r>
      <w:r w:rsidR="007B4260" w:rsidRPr="007B4260">
        <w:rPr>
          <w:rFonts w:ascii="Cambria" w:eastAsia="Cambria" w:hAnsi="Cambria" w:cs="Cambria"/>
          <w:sz w:val="22"/>
          <w:szCs w:val="22"/>
        </w:rPr>
        <w:t>.</w:t>
      </w:r>
      <w:r w:rsidR="007B4260" w:rsidRPr="007B4260">
        <w:rPr>
          <w:rFonts w:ascii="Cambria" w:eastAsia="&amp;#39" w:hAnsi="Cambria" w:cs="&amp;#39"/>
          <w:sz w:val="22"/>
          <w:szCs w:val="22"/>
        </w:rPr>
        <w:t xml:space="preserve"> </w:t>
      </w:r>
      <w:r w:rsidR="003C54B6">
        <w:rPr>
          <w:rFonts w:ascii="Cambria" w:eastAsia="&amp;#39" w:hAnsi="Cambria" w:cs="&amp;#39"/>
          <w:sz w:val="22"/>
          <w:szCs w:val="22"/>
          <w:lang w:val="en-US"/>
        </w:rPr>
        <w:tab/>
      </w:r>
      <w:r w:rsidR="007B4260" w:rsidRPr="007B4260">
        <w:rPr>
          <w:rFonts w:ascii="Cambria" w:eastAsia="Cambria" w:hAnsi="Cambria" w:cs="Cambria"/>
          <w:sz w:val="22"/>
          <w:szCs w:val="22"/>
        </w:rPr>
        <w:t xml:space="preserve">Verwerk en ontleed enige </w:t>
      </w:r>
      <w:proofErr w:type="gramStart"/>
      <w:r w:rsidR="007B4260" w:rsidRPr="007B4260">
        <w:rPr>
          <w:rFonts w:ascii="Cambria" w:eastAsia="Cambria" w:hAnsi="Cambria" w:cs="Cambria"/>
          <w:sz w:val="22"/>
          <w:szCs w:val="22"/>
        </w:rPr>
        <w:t>ander</w:t>
      </w:r>
      <w:proofErr w:type="gramEnd"/>
      <w:r w:rsidR="007B4260" w:rsidRPr="007B4260">
        <w:rPr>
          <w:rFonts w:ascii="Cambria" w:eastAsia="Cambria" w:hAnsi="Cambria" w:cs="Cambria"/>
          <w:sz w:val="22"/>
          <w:szCs w:val="22"/>
        </w:rPr>
        <w:t xml:space="preserve"> inligting of data wat in 'n sigblad gebruik kan word.</w:t>
      </w:r>
    </w:p>
    <w:p w:rsidR="007B4260" w:rsidRPr="007B4260" w:rsidRDefault="00095288" w:rsidP="003C54B6">
      <w:pPr>
        <w:tabs>
          <w:tab w:val="left" w:pos="567"/>
        </w:tabs>
        <w:spacing w:after="200" w:line="252" w:lineRule="auto"/>
        <w:ind w:left="567" w:hanging="567"/>
        <w:rPr>
          <w:rFonts w:ascii="Cambria" w:hAnsi="Cambria"/>
          <w:sz w:val="22"/>
          <w:szCs w:val="22"/>
        </w:rPr>
      </w:pPr>
      <w:r>
        <w:rPr>
          <w:rFonts w:ascii="Cambria" w:eastAsia="Cambria" w:hAnsi="Cambria" w:cs="Cambria"/>
          <w:sz w:val="22"/>
          <w:szCs w:val="22"/>
          <w:lang w:val="en-ZA"/>
        </w:rPr>
        <w:t>6</w:t>
      </w:r>
      <w:r w:rsidR="007B4260" w:rsidRPr="007B4260">
        <w:rPr>
          <w:rFonts w:ascii="Cambria" w:eastAsia="Cambria" w:hAnsi="Cambria" w:cs="Cambria"/>
          <w:sz w:val="22"/>
          <w:szCs w:val="22"/>
        </w:rPr>
        <w:t>.</w:t>
      </w:r>
      <w:r w:rsidR="007B4260" w:rsidRPr="007B4260">
        <w:rPr>
          <w:rFonts w:ascii="Cambria" w:eastAsia="&amp;#39" w:hAnsi="Cambria" w:cs="&amp;#39"/>
          <w:sz w:val="22"/>
          <w:szCs w:val="22"/>
        </w:rPr>
        <w:t xml:space="preserve"> </w:t>
      </w:r>
      <w:r w:rsidR="003C54B6">
        <w:rPr>
          <w:rFonts w:ascii="Cambria" w:eastAsia="&amp;#39" w:hAnsi="Cambria" w:cs="&amp;#39"/>
          <w:sz w:val="22"/>
          <w:szCs w:val="22"/>
          <w:lang w:val="en-US"/>
        </w:rPr>
        <w:tab/>
      </w:r>
      <w:r w:rsidR="007B4260" w:rsidRPr="007B4260">
        <w:rPr>
          <w:rFonts w:ascii="Cambria" w:eastAsia="Cambria" w:hAnsi="Cambria" w:cs="Cambria"/>
          <w:sz w:val="22"/>
          <w:szCs w:val="22"/>
        </w:rPr>
        <w:t xml:space="preserve">Stoor </w:t>
      </w:r>
      <w:proofErr w:type="gramStart"/>
      <w:r w:rsidR="007B4260" w:rsidRPr="007B4260">
        <w:rPr>
          <w:rFonts w:ascii="Cambria" w:eastAsia="Cambria" w:hAnsi="Cambria" w:cs="Cambria"/>
          <w:sz w:val="22"/>
          <w:szCs w:val="22"/>
        </w:rPr>
        <w:t>die</w:t>
      </w:r>
      <w:proofErr w:type="gramEnd"/>
      <w:r w:rsidR="007B4260" w:rsidRPr="007B4260">
        <w:rPr>
          <w:rFonts w:ascii="Cambria" w:eastAsia="Cambria" w:hAnsi="Cambria" w:cs="Cambria"/>
          <w:sz w:val="22"/>
          <w:szCs w:val="22"/>
        </w:rPr>
        <w:t xml:space="preserve"> sigblad in jou Fase 2</w:t>
      </w:r>
      <w:r w:rsidR="000D09E1">
        <w:rPr>
          <w:rFonts w:ascii="Cambria" w:eastAsia="Cambria" w:hAnsi="Cambria" w:cs="Cambria"/>
          <w:sz w:val="22"/>
          <w:szCs w:val="22"/>
          <w:lang w:val="en-ZA"/>
        </w:rPr>
        <w:t xml:space="preserve"> </w:t>
      </w:r>
      <w:r>
        <w:rPr>
          <w:rFonts w:ascii="Cambria" w:eastAsia="Cambria" w:hAnsi="Cambria" w:cs="Cambria"/>
          <w:sz w:val="22"/>
          <w:szCs w:val="22"/>
          <w:lang w:val="en-ZA"/>
        </w:rPr>
        <w:t>lêer</w:t>
      </w:r>
      <w:r w:rsidR="007B4260" w:rsidRPr="007B4260">
        <w:rPr>
          <w:rFonts w:ascii="Cambria" w:eastAsia="Cambria" w:hAnsi="Cambria" w:cs="Cambria"/>
          <w:sz w:val="22"/>
          <w:szCs w:val="22"/>
        </w:rPr>
        <w:t>gids. Maak seker dat jy 'n sinvolle lêernaam gebruik</w:t>
      </w:r>
      <w:r w:rsidR="007B4260" w:rsidRPr="007B4260">
        <w:rPr>
          <w:rFonts w:ascii="Cambria" w:hAnsi="Cambria"/>
          <w:sz w:val="22"/>
          <w:szCs w:val="22"/>
        </w:rPr>
        <w:t xml:space="preserve"> </w:t>
      </w:r>
      <w:r w:rsidR="007B4260" w:rsidRPr="007B4260">
        <w:rPr>
          <w:rFonts w:ascii="Cambria" w:eastAsia="Cambria" w:hAnsi="Cambria" w:cs="Cambria"/>
          <w:sz w:val="22"/>
          <w:szCs w:val="22"/>
        </w:rPr>
        <w:t>soos</w:t>
      </w:r>
      <w:r w:rsidR="007B4260" w:rsidRPr="007B4260">
        <w:rPr>
          <w:rFonts w:ascii="Cambria" w:hAnsi="Cambria"/>
          <w:sz w:val="22"/>
          <w:szCs w:val="22"/>
        </w:rPr>
        <w:t xml:space="preserve"> </w:t>
      </w:r>
      <w:r>
        <w:rPr>
          <w:rFonts w:ascii="Cambria" w:eastAsia="Cambria" w:hAnsi="Cambria" w:cs="Cambria"/>
          <w:i/>
          <w:sz w:val="22"/>
          <w:szCs w:val="22"/>
        </w:rPr>
        <w:t>Vraely</w:t>
      </w:r>
      <w:r>
        <w:rPr>
          <w:rFonts w:ascii="Cambria" w:eastAsia="Cambria" w:hAnsi="Cambria" w:cs="Cambria"/>
          <w:i/>
          <w:sz w:val="22"/>
          <w:szCs w:val="22"/>
          <w:lang w:val="en-ZA"/>
        </w:rPr>
        <w:t>s_</w:t>
      </w:r>
      <w:r w:rsidR="007B4260" w:rsidRPr="007B4260">
        <w:rPr>
          <w:rFonts w:ascii="Cambria" w:eastAsia="Cambria" w:hAnsi="Cambria" w:cs="Cambria"/>
          <w:i/>
          <w:sz w:val="22"/>
          <w:szCs w:val="22"/>
        </w:rPr>
        <w:t>Ontleding.</w:t>
      </w:r>
    </w:p>
    <w:p w:rsidR="007B4260" w:rsidRPr="006C02B3" w:rsidRDefault="007B4260" w:rsidP="00753464">
      <w:pPr>
        <w:pStyle w:val="Heading3"/>
        <w:pBdr>
          <w:top w:val="dotted" w:sz="4" w:space="1" w:color="622423"/>
          <w:bottom w:val="dotted" w:sz="4" w:space="1" w:color="622423"/>
        </w:pBdr>
        <w:tabs>
          <w:tab w:val="left" w:pos="567"/>
        </w:tabs>
        <w:spacing w:before="300" w:after="200" w:line="252" w:lineRule="auto"/>
        <w:ind w:left="567" w:hanging="567"/>
        <w:jc w:val="center"/>
        <w:rPr>
          <w:rFonts w:ascii="Cambria" w:hAnsi="Cambria"/>
          <w:sz w:val="24"/>
          <w:szCs w:val="24"/>
        </w:rPr>
      </w:pPr>
      <w:r w:rsidRPr="006C02B3">
        <w:rPr>
          <w:rFonts w:ascii="Cambria" w:eastAsia="Cambria" w:hAnsi="Cambria" w:cs="Cambria"/>
          <w:color w:val="622423"/>
          <w:sz w:val="24"/>
          <w:szCs w:val="24"/>
        </w:rPr>
        <w:t>Skep navrae en verslae</w:t>
      </w:r>
    </w:p>
    <w:p w:rsidR="007B4260" w:rsidRPr="007B4260" w:rsidRDefault="00095288" w:rsidP="00753464">
      <w:pPr>
        <w:tabs>
          <w:tab w:val="left" w:pos="567"/>
        </w:tabs>
        <w:spacing w:after="200" w:line="252" w:lineRule="auto"/>
        <w:ind w:left="567" w:hanging="567"/>
        <w:rPr>
          <w:rFonts w:ascii="Cambria" w:hAnsi="Cambria"/>
          <w:sz w:val="22"/>
          <w:szCs w:val="22"/>
        </w:rPr>
      </w:pPr>
      <w:r>
        <w:rPr>
          <w:rFonts w:ascii="Cambria" w:eastAsia="Cambria" w:hAnsi="Cambria" w:cs="Cambria"/>
          <w:sz w:val="22"/>
          <w:szCs w:val="22"/>
          <w:lang w:val="en-ZA"/>
        </w:rPr>
        <w:t>7</w:t>
      </w:r>
      <w:r w:rsidR="007B4260" w:rsidRPr="007B4260">
        <w:rPr>
          <w:rFonts w:ascii="Cambria" w:eastAsia="Cambria" w:hAnsi="Cambria" w:cs="Cambria"/>
          <w:sz w:val="22"/>
          <w:szCs w:val="22"/>
        </w:rPr>
        <w:t>.</w:t>
      </w:r>
      <w:r w:rsidR="007B4260" w:rsidRPr="007B4260">
        <w:rPr>
          <w:rFonts w:ascii="Cambria" w:eastAsia="&amp;#39" w:hAnsi="Cambria" w:cs="&amp;#39"/>
          <w:sz w:val="22"/>
          <w:szCs w:val="22"/>
        </w:rPr>
        <w:t xml:space="preserve"> </w:t>
      </w:r>
      <w:r w:rsidR="004A589D">
        <w:rPr>
          <w:rFonts w:ascii="Cambria" w:eastAsia="&amp;#39" w:hAnsi="Cambria" w:cs="&amp;#39"/>
          <w:sz w:val="22"/>
          <w:szCs w:val="22"/>
          <w:lang w:val="en-US"/>
        </w:rPr>
        <w:tab/>
      </w:r>
      <w:r w:rsidR="007B4260" w:rsidRPr="007B4260">
        <w:rPr>
          <w:rFonts w:ascii="Cambria" w:eastAsia="Cambria" w:hAnsi="Cambria" w:cs="Cambria"/>
          <w:sz w:val="22"/>
          <w:szCs w:val="22"/>
        </w:rPr>
        <w:t>Skep 'n databasis met 'n sinvolle lêernaam en stoor dit in jou Fase 2</w:t>
      </w:r>
      <w:r w:rsidR="003A0BE0">
        <w:rPr>
          <w:rFonts w:ascii="Cambria" w:eastAsia="Cambria" w:hAnsi="Cambria" w:cs="Cambria"/>
          <w:sz w:val="22"/>
          <w:szCs w:val="22"/>
          <w:lang w:val="en-ZA"/>
        </w:rPr>
        <w:t>-lêer</w:t>
      </w:r>
      <w:r w:rsidR="007B4260" w:rsidRPr="007B4260">
        <w:rPr>
          <w:rFonts w:ascii="Cambria" w:eastAsia="Cambria" w:hAnsi="Cambria" w:cs="Cambria"/>
          <w:sz w:val="22"/>
          <w:szCs w:val="22"/>
        </w:rPr>
        <w:t>gids. Die inligting moet op die ondersoek van toepassing wees.</w:t>
      </w:r>
      <w:r w:rsidR="004A589D">
        <w:rPr>
          <w:rFonts w:ascii="Cambria" w:hAnsi="Cambria"/>
          <w:sz w:val="22"/>
          <w:szCs w:val="22"/>
          <w:lang w:val="en-US"/>
        </w:rPr>
        <w:t xml:space="preserve"> </w:t>
      </w:r>
      <w:r w:rsidR="007B4260" w:rsidRPr="007B4260">
        <w:rPr>
          <w:rFonts w:ascii="Cambria" w:eastAsia="Cambria" w:hAnsi="Cambria" w:cs="Cambria"/>
          <w:sz w:val="22"/>
          <w:szCs w:val="22"/>
        </w:rPr>
        <w:t>Sien bladsy 4 vir meer inligting.</w:t>
      </w:r>
    </w:p>
    <w:p w:rsidR="007B4260" w:rsidRPr="0009056D" w:rsidRDefault="003A0BE0" w:rsidP="004F7343">
      <w:pPr>
        <w:numPr>
          <w:ilvl w:val="0"/>
          <w:numId w:val="24"/>
        </w:numPr>
        <w:tabs>
          <w:tab w:val="left" w:pos="851"/>
        </w:tabs>
        <w:spacing w:line="252" w:lineRule="auto"/>
        <w:ind w:left="851" w:hanging="284"/>
        <w:rPr>
          <w:rFonts w:ascii="Cambria" w:eastAsia="Cambria" w:hAnsi="Cambria" w:cs="Cambria"/>
          <w:sz w:val="22"/>
          <w:szCs w:val="22"/>
        </w:rPr>
      </w:pPr>
      <w:r>
        <w:rPr>
          <w:rFonts w:ascii="Cambria" w:eastAsia="Cambria" w:hAnsi="Cambria" w:cs="Cambria"/>
          <w:sz w:val="22"/>
          <w:szCs w:val="22"/>
          <w:lang w:val="en-ZA"/>
        </w:rPr>
        <w:t>Lê</w:t>
      </w:r>
      <w:r w:rsidR="007B4260" w:rsidRPr="007B4260">
        <w:rPr>
          <w:rFonts w:ascii="Cambria" w:eastAsia="Cambria" w:hAnsi="Cambria" w:cs="Cambria"/>
          <w:sz w:val="22"/>
          <w:szCs w:val="22"/>
        </w:rPr>
        <w:t xml:space="preserve"> toepaslike data en inligting (ten minste 15 rekords)</w:t>
      </w:r>
      <w:r>
        <w:rPr>
          <w:rFonts w:ascii="Cambria" w:eastAsia="Cambria" w:hAnsi="Cambria" w:cs="Cambria"/>
          <w:sz w:val="22"/>
          <w:szCs w:val="22"/>
          <w:lang w:val="en-ZA"/>
        </w:rPr>
        <w:t>,</w:t>
      </w:r>
      <w:r w:rsidR="007B4260" w:rsidRPr="007B4260">
        <w:rPr>
          <w:rFonts w:ascii="Cambria" w:eastAsia="Cambria" w:hAnsi="Cambria" w:cs="Cambria"/>
          <w:sz w:val="22"/>
          <w:szCs w:val="22"/>
        </w:rPr>
        <w:t xml:space="preserve"> wat gebruik </w:t>
      </w:r>
      <w:proofErr w:type="gramStart"/>
      <w:r w:rsidR="007B4260" w:rsidRPr="007B4260">
        <w:rPr>
          <w:rFonts w:ascii="Cambria" w:eastAsia="Cambria" w:hAnsi="Cambria" w:cs="Cambria"/>
          <w:sz w:val="22"/>
          <w:szCs w:val="22"/>
        </w:rPr>
        <w:t>kan</w:t>
      </w:r>
      <w:proofErr w:type="gramEnd"/>
      <w:r w:rsidR="007B4260" w:rsidRPr="007B4260">
        <w:rPr>
          <w:rFonts w:ascii="Cambria" w:eastAsia="Cambria" w:hAnsi="Cambria" w:cs="Cambria"/>
          <w:sz w:val="22"/>
          <w:szCs w:val="22"/>
        </w:rPr>
        <w:t xml:space="preserve"> word om vrae te beantwoord of</w:t>
      </w:r>
      <w:r>
        <w:rPr>
          <w:rFonts w:ascii="Cambria" w:eastAsia="Cambria" w:hAnsi="Cambria" w:cs="Cambria"/>
          <w:sz w:val="22"/>
          <w:szCs w:val="22"/>
          <w:lang w:val="en-ZA"/>
        </w:rPr>
        <w:t xml:space="preserve"> om ander inligting</w:t>
      </w:r>
      <w:r w:rsidR="007B4260" w:rsidRPr="007B4260">
        <w:rPr>
          <w:rFonts w:ascii="Cambria" w:eastAsia="Cambria" w:hAnsi="Cambria" w:cs="Cambria"/>
          <w:sz w:val="22"/>
          <w:szCs w:val="22"/>
        </w:rPr>
        <w:t xml:space="preserve"> te ondersteun</w:t>
      </w:r>
      <w:r>
        <w:rPr>
          <w:rFonts w:ascii="Cambria" w:eastAsia="Cambria" w:hAnsi="Cambria" w:cs="Cambria"/>
          <w:sz w:val="22"/>
          <w:szCs w:val="22"/>
          <w:lang w:val="en-ZA"/>
        </w:rPr>
        <w:t>,</w:t>
      </w:r>
      <w:r>
        <w:rPr>
          <w:rFonts w:ascii="Cambria" w:eastAsia="Cambria" w:hAnsi="Cambria" w:cs="Cambria"/>
          <w:sz w:val="22"/>
          <w:szCs w:val="22"/>
        </w:rPr>
        <w:t xml:space="preserve"> in die tabel </w:t>
      </w:r>
      <w:r>
        <w:rPr>
          <w:rFonts w:ascii="Cambria" w:eastAsia="Cambria" w:hAnsi="Cambria" w:cs="Cambria"/>
          <w:sz w:val="22"/>
          <w:szCs w:val="22"/>
          <w:lang w:val="en-ZA"/>
        </w:rPr>
        <w:t>vas</w:t>
      </w:r>
      <w:r w:rsidR="007B4260" w:rsidRPr="007B4260">
        <w:rPr>
          <w:rFonts w:ascii="Cambria" w:eastAsia="Cambria" w:hAnsi="Cambria" w:cs="Cambria"/>
          <w:sz w:val="22"/>
          <w:szCs w:val="22"/>
        </w:rPr>
        <w:t>.</w:t>
      </w:r>
    </w:p>
    <w:p w:rsidR="007B4260" w:rsidRPr="0009056D" w:rsidRDefault="007B4260" w:rsidP="0009056D">
      <w:pPr>
        <w:numPr>
          <w:ilvl w:val="0"/>
          <w:numId w:val="24"/>
        </w:numPr>
        <w:tabs>
          <w:tab w:val="left" w:pos="851"/>
        </w:tabs>
        <w:spacing w:line="252" w:lineRule="auto"/>
        <w:ind w:left="1134" w:hanging="567"/>
        <w:rPr>
          <w:rFonts w:ascii="Cambria" w:eastAsia="Cambria" w:hAnsi="Cambria" w:cs="Cambria"/>
          <w:sz w:val="22"/>
          <w:szCs w:val="22"/>
        </w:rPr>
      </w:pPr>
      <w:r w:rsidRPr="007B4260">
        <w:rPr>
          <w:rFonts w:ascii="Cambria" w:eastAsia="Cambria" w:hAnsi="Cambria" w:cs="Cambria"/>
          <w:sz w:val="22"/>
          <w:szCs w:val="22"/>
        </w:rPr>
        <w:t>Maak gebruik van toepaslike veldname en datatipes.</w:t>
      </w:r>
    </w:p>
    <w:p w:rsidR="007B4260" w:rsidRPr="004F7343" w:rsidRDefault="007B4260" w:rsidP="004F7343">
      <w:pPr>
        <w:numPr>
          <w:ilvl w:val="0"/>
          <w:numId w:val="24"/>
        </w:numPr>
        <w:tabs>
          <w:tab w:val="left" w:pos="851"/>
        </w:tabs>
        <w:spacing w:line="252" w:lineRule="auto"/>
        <w:ind w:left="851" w:hanging="284"/>
        <w:rPr>
          <w:rFonts w:ascii="Cambria" w:eastAsia="Cambria" w:hAnsi="Cambria" w:cs="Cambria"/>
          <w:sz w:val="22"/>
          <w:szCs w:val="22"/>
        </w:rPr>
      </w:pPr>
      <w:r w:rsidRPr="0009056D">
        <w:rPr>
          <w:rFonts w:ascii="Cambria" w:eastAsia="Cambria" w:hAnsi="Cambria" w:cs="Cambria"/>
          <w:sz w:val="22"/>
          <w:szCs w:val="22"/>
        </w:rPr>
        <w:t xml:space="preserve">Skep navrae (minstens twee) en ten minste een verslag wat antwoorde op die vrae of </w:t>
      </w:r>
      <w:r w:rsidR="003A0BE0">
        <w:rPr>
          <w:rFonts w:ascii="Cambria" w:eastAsia="Cambria" w:hAnsi="Cambria" w:cs="Cambria"/>
          <w:sz w:val="22"/>
          <w:szCs w:val="22"/>
          <w:lang w:val="en-ZA"/>
        </w:rPr>
        <w:t xml:space="preserve">ondersteuning van ander </w:t>
      </w:r>
      <w:r w:rsidRPr="0009056D">
        <w:rPr>
          <w:rFonts w:ascii="Cambria" w:eastAsia="Cambria" w:hAnsi="Cambria" w:cs="Cambria"/>
          <w:sz w:val="22"/>
          <w:szCs w:val="22"/>
        </w:rPr>
        <w:t>inligting verskaf</w:t>
      </w:r>
      <w:r w:rsidR="001D15CB">
        <w:rPr>
          <w:rFonts w:ascii="Cambria" w:eastAsia="Cambria" w:hAnsi="Cambria" w:cs="Cambria"/>
          <w:sz w:val="22"/>
          <w:szCs w:val="22"/>
          <w:lang w:val="en-ZA"/>
        </w:rPr>
        <w:t>—</w:t>
      </w:r>
      <w:r w:rsidRPr="0009056D">
        <w:rPr>
          <w:rFonts w:ascii="Cambria" w:eastAsia="Cambria" w:hAnsi="Cambria" w:cs="Cambria"/>
          <w:sz w:val="22"/>
          <w:szCs w:val="22"/>
        </w:rPr>
        <w:t>jy moet die inligting wat jy uit hierdie navrae en verslag kry, in jou</w:t>
      </w:r>
      <w:r w:rsidRPr="004F7343">
        <w:rPr>
          <w:rFonts w:ascii="Cambria" w:eastAsia="Cambria" w:hAnsi="Cambria" w:cs="Cambria"/>
          <w:sz w:val="22"/>
          <w:szCs w:val="22"/>
        </w:rPr>
        <w:t xml:space="preserve"> finale verslag en/of aanbieding kan gebruik.</w:t>
      </w:r>
    </w:p>
    <w:p w:rsidR="00095288" w:rsidRPr="006C02B3" w:rsidRDefault="00095288" w:rsidP="00095288">
      <w:pPr>
        <w:pStyle w:val="Heading3"/>
        <w:pBdr>
          <w:top w:val="dotted" w:sz="4" w:space="1" w:color="622423"/>
          <w:bottom w:val="dotted" w:sz="4" w:space="1" w:color="622423"/>
        </w:pBdr>
        <w:tabs>
          <w:tab w:val="left" w:pos="567"/>
        </w:tabs>
        <w:spacing w:before="300" w:after="200" w:line="252" w:lineRule="auto"/>
        <w:ind w:left="567" w:hanging="567"/>
        <w:jc w:val="center"/>
        <w:rPr>
          <w:rFonts w:ascii="Cambria" w:hAnsi="Cambria"/>
          <w:sz w:val="24"/>
          <w:szCs w:val="24"/>
        </w:rPr>
      </w:pPr>
      <w:r w:rsidRPr="006C02B3">
        <w:rPr>
          <w:rFonts w:ascii="Cambria" w:eastAsia="Cambria" w:hAnsi="Cambria" w:cs="Cambria"/>
          <w:color w:val="622423"/>
          <w:sz w:val="24"/>
          <w:szCs w:val="24"/>
        </w:rPr>
        <w:t>Beplan die verslag</w:t>
      </w:r>
    </w:p>
    <w:p w:rsidR="00095288" w:rsidRPr="007B4260" w:rsidRDefault="00095288" w:rsidP="00095288">
      <w:pPr>
        <w:tabs>
          <w:tab w:val="left" w:pos="567"/>
        </w:tabs>
        <w:spacing w:after="120" w:line="252" w:lineRule="auto"/>
        <w:ind w:left="567" w:hanging="567"/>
        <w:rPr>
          <w:rFonts w:ascii="Cambria" w:hAnsi="Cambria"/>
          <w:sz w:val="22"/>
          <w:szCs w:val="22"/>
        </w:rPr>
      </w:pPr>
      <w:r>
        <w:rPr>
          <w:rFonts w:ascii="Cambria" w:eastAsia="Cambria" w:hAnsi="Cambria" w:cs="Cambria"/>
          <w:sz w:val="22"/>
          <w:szCs w:val="22"/>
          <w:lang w:val="en-ZA"/>
        </w:rPr>
        <w:t>8</w:t>
      </w:r>
      <w:r w:rsidRPr="007B4260">
        <w:rPr>
          <w:rFonts w:ascii="Cambria" w:eastAsia="Cambria" w:hAnsi="Cambria" w:cs="Cambria"/>
          <w:sz w:val="22"/>
          <w:szCs w:val="22"/>
        </w:rPr>
        <w:t>.</w:t>
      </w:r>
      <w:r>
        <w:rPr>
          <w:rFonts w:ascii="Cambria" w:eastAsia="&amp;#39" w:hAnsi="Cambria" w:cs="&amp;#39"/>
          <w:sz w:val="22"/>
          <w:szCs w:val="22"/>
          <w:lang w:val="en-US"/>
        </w:rPr>
        <w:tab/>
      </w:r>
      <w:r w:rsidRPr="007B4260">
        <w:rPr>
          <w:rFonts w:ascii="Cambria" w:eastAsia="Cambria" w:hAnsi="Cambria" w:cs="Cambria"/>
          <w:sz w:val="22"/>
          <w:szCs w:val="22"/>
        </w:rPr>
        <w:t>Skep 'n raamwerk of gebruik</w:t>
      </w:r>
      <w:r w:rsidR="00E716DA">
        <w:rPr>
          <w:rFonts w:ascii="Cambria" w:eastAsia="Cambria" w:hAnsi="Cambria" w:cs="Cambria"/>
          <w:sz w:val="22"/>
          <w:szCs w:val="22"/>
          <w:lang w:val="en-ZA"/>
        </w:rPr>
        <w:t xml:space="preserve"> </w:t>
      </w:r>
      <w:r w:rsidRPr="007B4260">
        <w:rPr>
          <w:rFonts w:ascii="Cambria" w:eastAsia="Cambria" w:hAnsi="Cambria" w:cs="Cambria"/>
          <w:sz w:val="22"/>
          <w:szCs w:val="22"/>
        </w:rPr>
        <w:t>'n diagram, breinkaart of storielyn</w:t>
      </w:r>
      <w:r w:rsidR="00E716DA">
        <w:rPr>
          <w:rFonts w:ascii="Cambria" w:eastAsia="Cambria" w:hAnsi="Cambria" w:cs="Cambria"/>
          <w:sz w:val="22"/>
          <w:szCs w:val="22"/>
          <w:lang w:val="en-ZA"/>
        </w:rPr>
        <w:t xml:space="preserve"> en die</w:t>
      </w:r>
      <w:r w:rsidR="003A0BE0">
        <w:rPr>
          <w:rFonts w:ascii="Cambria" w:eastAsia="Cambria" w:hAnsi="Cambria" w:cs="Cambria"/>
          <w:sz w:val="22"/>
          <w:szCs w:val="22"/>
          <w:lang w:val="en-ZA"/>
        </w:rPr>
        <w:t xml:space="preserve"> die inligting en kennis wat jy tot dusver verkry het</w:t>
      </w:r>
      <w:r w:rsidR="00E716DA">
        <w:rPr>
          <w:rFonts w:ascii="Cambria" w:eastAsia="Cambria" w:hAnsi="Cambria" w:cs="Cambria"/>
          <w:sz w:val="22"/>
          <w:szCs w:val="22"/>
          <w:lang w:val="en-ZA"/>
        </w:rPr>
        <w:t xml:space="preserve"> </w:t>
      </w:r>
      <w:proofErr w:type="gramStart"/>
      <w:r w:rsidR="00E716DA">
        <w:rPr>
          <w:rFonts w:ascii="Cambria" w:eastAsia="Cambria" w:hAnsi="Cambria" w:cs="Cambria"/>
          <w:sz w:val="22"/>
          <w:szCs w:val="22"/>
          <w:lang w:val="en-ZA"/>
        </w:rPr>
        <w:t>om</w:t>
      </w:r>
      <w:proofErr w:type="gramEnd"/>
      <w:r w:rsidR="00E716DA">
        <w:rPr>
          <w:rFonts w:ascii="Cambria" w:eastAsia="Cambria" w:hAnsi="Cambria" w:cs="Cambria"/>
          <w:sz w:val="22"/>
          <w:szCs w:val="22"/>
          <w:lang w:val="en-ZA"/>
        </w:rPr>
        <w:t xml:space="preserve"> ‘n voorlopige beplanning te doen</w:t>
      </w:r>
      <w:r w:rsidRPr="007B4260">
        <w:rPr>
          <w:rFonts w:ascii="Cambria" w:eastAsia="Cambria" w:hAnsi="Cambria" w:cs="Cambria"/>
          <w:sz w:val="22"/>
          <w:szCs w:val="22"/>
        </w:rPr>
        <w:t>:</w:t>
      </w:r>
    </w:p>
    <w:p w:rsidR="00095288" w:rsidRPr="0009056D" w:rsidRDefault="00095288" w:rsidP="00095288">
      <w:pPr>
        <w:numPr>
          <w:ilvl w:val="0"/>
          <w:numId w:val="24"/>
        </w:numPr>
        <w:tabs>
          <w:tab w:val="left" w:pos="851"/>
        </w:tabs>
        <w:spacing w:line="252" w:lineRule="auto"/>
        <w:ind w:left="851" w:hanging="284"/>
        <w:rPr>
          <w:rFonts w:ascii="Cambria" w:eastAsia="Cambria" w:hAnsi="Cambria" w:cs="Cambria"/>
          <w:sz w:val="22"/>
          <w:szCs w:val="22"/>
        </w:rPr>
      </w:pPr>
      <w:r w:rsidRPr="007B4260">
        <w:rPr>
          <w:rFonts w:ascii="Cambria" w:eastAsia="Cambria" w:hAnsi="Cambria" w:cs="Cambria"/>
          <w:sz w:val="22"/>
          <w:szCs w:val="22"/>
        </w:rPr>
        <w:t>Beplan die inleiding</w:t>
      </w:r>
      <w:r>
        <w:rPr>
          <w:rFonts w:ascii="Cambria" w:eastAsia="Cambria" w:hAnsi="Cambria" w:cs="Cambria"/>
          <w:sz w:val="22"/>
          <w:szCs w:val="22"/>
          <w:lang w:val="en-ZA"/>
        </w:rPr>
        <w:t>—</w:t>
      </w:r>
      <w:r w:rsidRPr="007B4260">
        <w:rPr>
          <w:rFonts w:ascii="Cambria" w:eastAsia="Cambria" w:hAnsi="Cambria" w:cs="Cambria"/>
          <w:sz w:val="22"/>
          <w:szCs w:val="22"/>
        </w:rPr>
        <w:t>voorsien sleutelwoorde.</w:t>
      </w:r>
    </w:p>
    <w:p w:rsidR="00095288" w:rsidRPr="003A0BE0" w:rsidRDefault="00095288" w:rsidP="00095288">
      <w:pPr>
        <w:numPr>
          <w:ilvl w:val="0"/>
          <w:numId w:val="24"/>
        </w:numPr>
        <w:tabs>
          <w:tab w:val="left" w:pos="851"/>
        </w:tabs>
        <w:spacing w:line="252" w:lineRule="auto"/>
        <w:ind w:left="851" w:hanging="284"/>
        <w:rPr>
          <w:rFonts w:ascii="Cambria" w:eastAsia="Cambria" w:hAnsi="Cambria" w:cs="Cambria"/>
          <w:sz w:val="22"/>
          <w:szCs w:val="22"/>
        </w:rPr>
      </w:pPr>
      <w:r w:rsidRPr="007B4260">
        <w:rPr>
          <w:rFonts w:ascii="Cambria" w:eastAsia="Cambria" w:hAnsi="Cambria" w:cs="Cambria"/>
          <w:sz w:val="22"/>
          <w:szCs w:val="22"/>
        </w:rPr>
        <w:t>Beplan die paragrawe</w:t>
      </w:r>
      <w:r>
        <w:rPr>
          <w:rFonts w:ascii="Cambria" w:eastAsia="Cambria" w:hAnsi="Cambria" w:cs="Cambria"/>
          <w:sz w:val="22"/>
          <w:szCs w:val="22"/>
          <w:lang w:val="en-ZA"/>
        </w:rPr>
        <w:t>—</w:t>
      </w:r>
      <w:r w:rsidRPr="007B4260">
        <w:rPr>
          <w:rFonts w:ascii="Cambria" w:eastAsia="Cambria" w:hAnsi="Cambria" w:cs="Cambria"/>
          <w:sz w:val="22"/>
          <w:szCs w:val="22"/>
        </w:rPr>
        <w:t>gebruik die opskrifte en vrae van fase 1</w:t>
      </w:r>
      <w:r w:rsidR="00AB45DE">
        <w:rPr>
          <w:rFonts w:ascii="Cambria" w:eastAsia="Cambria" w:hAnsi="Cambria" w:cs="Cambria"/>
          <w:sz w:val="22"/>
          <w:szCs w:val="22"/>
          <w:lang w:val="en-ZA"/>
        </w:rPr>
        <w:t>—pas aan waar nodig—</w:t>
      </w:r>
      <w:r w:rsidRPr="007B4260">
        <w:rPr>
          <w:rFonts w:ascii="Cambria" w:eastAsia="Cambria" w:hAnsi="Cambria" w:cs="Cambria"/>
          <w:sz w:val="22"/>
          <w:szCs w:val="22"/>
        </w:rPr>
        <w:t>en dui aan watter inligting onder elke opskrif gebruik sal word.</w:t>
      </w:r>
    </w:p>
    <w:p w:rsidR="003A0BE0" w:rsidRPr="003A0BE0" w:rsidRDefault="003A0BE0" w:rsidP="003A0BE0">
      <w:pPr>
        <w:numPr>
          <w:ilvl w:val="0"/>
          <w:numId w:val="24"/>
        </w:numPr>
        <w:tabs>
          <w:tab w:val="left" w:pos="851"/>
        </w:tabs>
        <w:spacing w:line="252" w:lineRule="auto"/>
        <w:ind w:left="851" w:hanging="284"/>
        <w:rPr>
          <w:rFonts w:ascii="Cambria" w:eastAsia="Cambria" w:hAnsi="Cambria" w:cs="Cambria"/>
          <w:sz w:val="22"/>
          <w:szCs w:val="22"/>
        </w:rPr>
      </w:pPr>
      <w:r w:rsidRPr="007B4260">
        <w:rPr>
          <w:rFonts w:ascii="Cambria" w:eastAsia="Cambria" w:hAnsi="Cambria" w:cs="Cambria"/>
          <w:sz w:val="22"/>
          <w:szCs w:val="22"/>
        </w:rPr>
        <w:t>Dui aan watter</w:t>
      </w:r>
      <w:r>
        <w:rPr>
          <w:rFonts w:ascii="Cambria" w:eastAsia="Cambria" w:hAnsi="Cambria" w:cs="Cambria"/>
          <w:sz w:val="22"/>
          <w:szCs w:val="22"/>
          <w:lang w:val="en-ZA"/>
        </w:rPr>
        <w:t xml:space="preserve"> moontlike</w:t>
      </w:r>
      <w:r w:rsidRPr="007B4260">
        <w:rPr>
          <w:rFonts w:ascii="Cambria" w:eastAsia="Cambria" w:hAnsi="Cambria" w:cs="Cambria"/>
          <w:sz w:val="22"/>
          <w:szCs w:val="22"/>
        </w:rPr>
        <w:t xml:space="preserve"> inligting in die databasis gebruik </w:t>
      </w:r>
      <w:r>
        <w:rPr>
          <w:rFonts w:ascii="Cambria" w:eastAsia="Cambria" w:hAnsi="Cambria" w:cs="Cambria"/>
          <w:sz w:val="22"/>
          <w:szCs w:val="22"/>
          <w:lang w:val="en-ZA"/>
        </w:rPr>
        <w:t xml:space="preserve">sal </w:t>
      </w:r>
      <w:r w:rsidRPr="007B4260">
        <w:rPr>
          <w:rFonts w:ascii="Cambria" w:eastAsia="Cambria" w:hAnsi="Cambria" w:cs="Cambria"/>
          <w:sz w:val="22"/>
          <w:szCs w:val="22"/>
        </w:rPr>
        <w:t>word en watter navrae en verslae gedoen sal word.</w:t>
      </w:r>
    </w:p>
    <w:p w:rsidR="00095288" w:rsidRPr="0009056D" w:rsidRDefault="00095288" w:rsidP="00095288">
      <w:pPr>
        <w:numPr>
          <w:ilvl w:val="0"/>
          <w:numId w:val="24"/>
        </w:numPr>
        <w:tabs>
          <w:tab w:val="left" w:pos="851"/>
        </w:tabs>
        <w:spacing w:line="252" w:lineRule="auto"/>
        <w:ind w:left="851" w:hanging="284"/>
        <w:rPr>
          <w:rFonts w:ascii="Cambria" w:eastAsia="Cambria" w:hAnsi="Cambria" w:cs="Cambria"/>
          <w:sz w:val="22"/>
          <w:szCs w:val="22"/>
        </w:rPr>
      </w:pPr>
      <w:r w:rsidRPr="007B4260">
        <w:rPr>
          <w:rFonts w:ascii="Cambria" w:eastAsia="Cambria" w:hAnsi="Cambria" w:cs="Cambria"/>
          <w:sz w:val="22"/>
          <w:szCs w:val="22"/>
        </w:rPr>
        <w:t>Beplan die slot</w:t>
      </w:r>
      <w:r>
        <w:rPr>
          <w:rFonts w:ascii="Cambria" w:eastAsia="Cambria" w:hAnsi="Cambria" w:cs="Cambria"/>
          <w:sz w:val="22"/>
          <w:szCs w:val="22"/>
          <w:lang w:val="en-ZA"/>
        </w:rPr>
        <w:t>—</w:t>
      </w:r>
      <w:r w:rsidRPr="007B4260">
        <w:rPr>
          <w:rFonts w:ascii="Cambria" w:eastAsia="Cambria" w:hAnsi="Cambria" w:cs="Cambria"/>
          <w:sz w:val="22"/>
          <w:szCs w:val="22"/>
        </w:rPr>
        <w:t>voorsien sleutelwoorde.</w:t>
      </w:r>
    </w:p>
    <w:p w:rsidR="007B4260" w:rsidRPr="006C02B3" w:rsidRDefault="00495BDE" w:rsidP="00753464">
      <w:pPr>
        <w:pStyle w:val="Heading3"/>
        <w:pBdr>
          <w:top w:val="dotted" w:sz="4" w:space="1" w:color="622423"/>
          <w:bottom w:val="dotted" w:sz="4" w:space="1" w:color="622423"/>
        </w:pBdr>
        <w:tabs>
          <w:tab w:val="left" w:pos="567"/>
        </w:tabs>
        <w:spacing w:before="300" w:after="200" w:line="252" w:lineRule="auto"/>
        <w:ind w:left="567" w:hanging="567"/>
        <w:jc w:val="center"/>
        <w:rPr>
          <w:rFonts w:ascii="Cambria" w:hAnsi="Cambria"/>
          <w:sz w:val="24"/>
          <w:szCs w:val="24"/>
        </w:rPr>
      </w:pPr>
      <w:r w:rsidRPr="006C02B3">
        <w:rPr>
          <w:rFonts w:ascii="Cambria" w:eastAsia="Cambria" w:hAnsi="Cambria" w:cs="Cambria"/>
          <w:color w:val="622423"/>
          <w:sz w:val="24"/>
          <w:szCs w:val="24"/>
        </w:rPr>
        <w:lastRenderedPageBreak/>
        <w:t>Inhandiging van</w:t>
      </w:r>
      <w:r w:rsidR="007B4260" w:rsidRPr="006C02B3">
        <w:rPr>
          <w:rFonts w:ascii="Cambria" w:eastAsia="Cambria" w:hAnsi="Cambria" w:cs="Cambria"/>
          <w:color w:val="622423"/>
          <w:sz w:val="24"/>
          <w:szCs w:val="24"/>
        </w:rPr>
        <w:t xml:space="preserve"> Fase 2</w:t>
      </w:r>
    </w:p>
    <w:p w:rsidR="007B4260" w:rsidRDefault="007B4260" w:rsidP="00753464">
      <w:pPr>
        <w:tabs>
          <w:tab w:val="left" w:pos="567"/>
        </w:tabs>
        <w:spacing w:after="120" w:line="252" w:lineRule="auto"/>
        <w:ind w:left="567" w:hanging="567"/>
        <w:rPr>
          <w:rFonts w:ascii="Cambria" w:eastAsia="Cambria" w:hAnsi="Cambria" w:cs="Cambria"/>
          <w:sz w:val="22"/>
          <w:szCs w:val="22"/>
          <w:lang w:val="en-US"/>
        </w:rPr>
      </w:pPr>
      <w:r w:rsidRPr="007B4260">
        <w:rPr>
          <w:rFonts w:ascii="Cambria" w:eastAsia="Cambria" w:hAnsi="Cambria" w:cs="Cambria"/>
          <w:sz w:val="22"/>
          <w:szCs w:val="22"/>
        </w:rPr>
        <w:t>Sodra jy met fase twee van die projek</w:t>
      </w:r>
      <w:r w:rsidR="00E716DA">
        <w:rPr>
          <w:rFonts w:ascii="Cambria" w:eastAsia="Cambria" w:hAnsi="Cambria" w:cs="Cambria"/>
          <w:sz w:val="22"/>
          <w:szCs w:val="22"/>
          <w:lang w:val="en-ZA"/>
        </w:rPr>
        <w:t xml:space="preserve"> klaar is, moet jy rapporteer</w:t>
      </w:r>
      <w:r w:rsidRPr="007B4260">
        <w:rPr>
          <w:rFonts w:ascii="Cambria" w:eastAsia="Cambria" w:hAnsi="Cambria" w:cs="Cambria"/>
          <w:sz w:val="22"/>
          <w:szCs w:val="22"/>
        </w:rPr>
        <w:t>:</w:t>
      </w:r>
    </w:p>
    <w:p w:rsidR="007B4260" w:rsidRPr="007B4260" w:rsidRDefault="007B4260" w:rsidP="00753464">
      <w:pPr>
        <w:tabs>
          <w:tab w:val="left" w:pos="567"/>
        </w:tabs>
        <w:spacing w:after="120" w:line="252" w:lineRule="auto"/>
        <w:ind w:left="567" w:hanging="567"/>
        <w:rPr>
          <w:rFonts w:ascii="Cambria" w:hAnsi="Cambria"/>
          <w:sz w:val="22"/>
          <w:szCs w:val="22"/>
        </w:rPr>
      </w:pPr>
      <w:r w:rsidRPr="007B4260">
        <w:rPr>
          <w:rFonts w:ascii="Cambria" w:eastAsia="Cambria" w:hAnsi="Cambria" w:cs="Cambria"/>
          <w:sz w:val="22"/>
          <w:szCs w:val="22"/>
        </w:rPr>
        <w:t>9.</w:t>
      </w:r>
      <w:r w:rsidRPr="007B4260">
        <w:rPr>
          <w:rFonts w:ascii="Cambria" w:eastAsia="&amp;#39" w:hAnsi="Cambria" w:cs="&amp;#39"/>
          <w:sz w:val="22"/>
          <w:szCs w:val="22"/>
        </w:rPr>
        <w:t xml:space="preserve"> </w:t>
      </w:r>
      <w:r w:rsidR="00011BD8">
        <w:rPr>
          <w:rFonts w:ascii="Cambria" w:eastAsia="&amp;#39" w:hAnsi="Cambria" w:cs="&amp;#39"/>
          <w:sz w:val="22"/>
          <w:szCs w:val="22"/>
          <w:lang w:val="en-US"/>
        </w:rPr>
        <w:tab/>
      </w:r>
      <w:proofErr w:type="gramStart"/>
      <w:r w:rsidR="00E716DA">
        <w:rPr>
          <w:rFonts w:ascii="Cambria" w:eastAsia="&amp;#39" w:hAnsi="Cambria" w:cs="&amp;#39"/>
          <w:sz w:val="22"/>
          <w:szCs w:val="22"/>
          <w:lang w:val="en-US"/>
        </w:rPr>
        <w:t>Handig</w:t>
      </w:r>
      <w:r w:rsidRPr="007B4260">
        <w:rPr>
          <w:rFonts w:ascii="Cambria" w:eastAsia="Cambria" w:hAnsi="Cambria" w:cs="Cambria"/>
          <w:sz w:val="22"/>
          <w:szCs w:val="22"/>
        </w:rPr>
        <w:t xml:space="preserve"> jou hele PAT</w:t>
      </w:r>
      <w:r w:rsidR="00A17A37">
        <w:rPr>
          <w:rFonts w:ascii="Cambria" w:eastAsia="Cambria" w:hAnsi="Cambria" w:cs="Cambria"/>
          <w:sz w:val="22"/>
          <w:szCs w:val="22"/>
          <w:lang w:val="en-ZA"/>
        </w:rPr>
        <w:t>-lêer</w:t>
      </w:r>
      <w:r w:rsidRPr="007B4260">
        <w:rPr>
          <w:rFonts w:ascii="Cambria" w:eastAsia="Cambria" w:hAnsi="Cambria" w:cs="Cambria"/>
          <w:sz w:val="22"/>
          <w:szCs w:val="22"/>
        </w:rPr>
        <w:t xml:space="preserve">gids </w:t>
      </w:r>
      <w:r w:rsidR="00A17A37">
        <w:rPr>
          <w:rFonts w:ascii="Cambria" w:eastAsia="Cambria" w:hAnsi="Cambria" w:cs="Cambria"/>
          <w:sz w:val="22"/>
          <w:szCs w:val="22"/>
          <w:lang w:val="en-ZA"/>
        </w:rPr>
        <w:t>in</w:t>
      </w:r>
      <w:r w:rsidRPr="007B4260">
        <w:rPr>
          <w:rFonts w:ascii="Cambria" w:eastAsia="Cambria" w:hAnsi="Cambria" w:cs="Cambria"/>
          <w:sz w:val="22"/>
          <w:szCs w:val="22"/>
        </w:rPr>
        <w:t>.</w:t>
      </w:r>
      <w:proofErr w:type="gramEnd"/>
      <w:r w:rsidRPr="007B4260">
        <w:rPr>
          <w:rFonts w:ascii="Cambria" w:eastAsia="Cambria" w:hAnsi="Cambria" w:cs="Cambria"/>
          <w:sz w:val="22"/>
          <w:szCs w:val="22"/>
        </w:rPr>
        <w:t xml:space="preserve"> Die volgende moet in jou Fase</w:t>
      </w:r>
      <w:r w:rsidRPr="007B4260">
        <w:rPr>
          <w:rFonts w:ascii="Cambria" w:hAnsi="Cambria"/>
          <w:sz w:val="22"/>
          <w:szCs w:val="22"/>
        </w:rPr>
        <w:t xml:space="preserve"> </w:t>
      </w:r>
      <w:r w:rsidRPr="007B4260">
        <w:rPr>
          <w:rFonts w:ascii="Cambria" w:eastAsia="Cambria" w:hAnsi="Cambria" w:cs="Cambria"/>
          <w:sz w:val="22"/>
          <w:szCs w:val="22"/>
        </w:rPr>
        <w:t>2</w:t>
      </w:r>
      <w:r w:rsidR="00A17A37">
        <w:rPr>
          <w:rFonts w:ascii="Cambria" w:eastAsia="Cambria" w:hAnsi="Cambria" w:cs="Cambria"/>
          <w:sz w:val="22"/>
          <w:szCs w:val="22"/>
          <w:lang w:val="en-ZA"/>
        </w:rPr>
        <w:t>-lêer</w:t>
      </w:r>
      <w:r w:rsidRPr="007B4260">
        <w:rPr>
          <w:rFonts w:ascii="Cambria" w:eastAsia="Cambria" w:hAnsi="Cambria" w:cs="Cambria"/>
          <w:sz w:val="22"/>
          <w:szCs w:val="22"/>
        </w:rPr>
        <w:t>gids wees:</w:t>
      </w:r>
    </w:p>
    <w:p w:rsidR="007B4260" w:rsidRPr="00AD317C" w:rsidRDefault="007B4260" w:rsidP="00AD317C">
      <w:pPr>
        <w:numPr>
          <w:ilvl w:val="0"/>
          <w:numId w:val="24"/>
        </w:numPr>
        <w:tabs>
          <w:tab w:val="left" w:pos="851"/>
        </w:tabs>
        <w:spacing w:line="252" w:lineRule="auto"/>
        <w:ind w:left="851" w:hanging="284"/>
        <w:rPr>
          <w:rFonts w:ascii="Cambria" w:eastAsia="Cambria" w:hAnsi="Cambria" w:cs="Cambria"/>
          <w:sz w:val="22"/>
          <w:szCs w:val="22"/>
        </w:rPr>
      </w:pPr>
      <w:r w:rsidRPr="007B4260">
        <w:rPr>
          <w:rFonts w:ascii="Cambria" w:eastAsia="Cambria" w:hAnsi="Cambria" w:cs="Cambria"/>
          <w:sz w:val="22"/>
          <w:szCs w:val="22"/>
        </w:rPr>
        <w:t>Die voltooide sigblad met die ontleding.</w:t>
      </w:r>
    </w:p>
    <w:p w:rsidR="007B4260" w:rsidRPr="00AD317C" w:rsidRDefault="007B4260" w:rsidP="00AD317C">
      <w:pPr>
        <w:numPr>
          <w:ilvl w:val="0"/>
          <w:numId w:val="24"/>
        </w:numPr>
        <w:tabs>
          <w:tab w:val="left" w:pos="851"/>
        </w:tabs>
        <w:spacing w:line="252" w:lineRule="auto"/>
        <w:ind w:left="851" w:hanging="284"/>
        <w:rPr>
          <w:rFonts w:ascii="Cambria" w:eastAsia="Cambria" w:hAnsi="Cambria" w:cs="Cambria"/>
          <w:sz w:val="22"/>
          <w:szCs w:val="22"/>
        </w:rPr>
      </w:pPr>
      <w:r w:rsidRPr="007B4260">
        <w:rPr>
          <w:rFonts w:ascii="Cambria" w:eastAsia="Cambria" w:hAnsi="Cambria" w:cs="Cambria"/>
          <w:sz w:val="22"/>
          <w:szCs w:val="22"/>
        </w:rPr>
        <w:t>Die voltooide databasis met toepaslike navrae en verslag(e).</w:t>
      </w:r>
    </w:p>
    <w:p w:rsidR="007B4260" w:rsidRPr="00AD317C" w:rsidRDefault="007B4260" w:rsidP="00AD317C">
      <w:pPr>
        <w:numPr>
          <w:ilvl w:val="0"/>
          <w:numId w:val="24"/>
        </w:numPr>
        <w:tabs>
          <w:tab w:val="left" w:pos="851"/>
        </w:tabs>
        <w:spacing w:line="252" w:lineRule="auto"/>
        <w:ind w:left="851" w:hanging="284"/>
        <w:rPr>
          <w:rFonts w:ascii="Cambria" w:eastAsia="Cambria" w:hAnsi="Cambria" w:cs="Cambria"/>
          <w:sz w:val="22"/>
          <w:szCs w:val="22"/>
        </w:rPr>
      </w:pPr>
      <w:r w:rsidRPr="007B4260">
        <w:rPr>
          <w:rFonts w:ascii="Cambria" w:eastAsia="Cambria" w:hAnsi="Cambria" w:cs="Cambria"/>
          <w:sz w:val="22"/>
          <w:szCs w:val="22"/>
        </w:rPr>
        <w:t>'n</w:t>
      </w:r>
      <w:r w:rsidRPr="00AD317C">
        <w:rPr>
          <w:rFonts w:ascii="Cambria" w:eastAsia="Cambria" w:hAnsi="Cambria" w:cs="Cambria"/>
          <w:sz w:val="22"/>
          <w:szCs w:val="22"/>
        </w:rPr>
        <w:t xml:space="preserve"> </w:t>
      </w:r>
      <w:r w:rsidRPr="00AD317C">
        <w:rPr>
          <w:rFonts w:ascii="Cambria" w:eastAsia="Cambria" w:hAnsi="Cambria" w:cs="Cambria"/>
          <w:i/>
          <w:sz w:val="22"/>
          <w:szCs w:val="22"/>
        </w:rPr>
        <w:t>Enkele</w:t>
      </w:r>
      <w:r w:rsidRPr="00AD317C">
        <w:rPr>
          <w:rFonts w:ascii="Cambria" w:eastAsia="Cambria" w:hAnsi="Cambria" w:cs="Cambria"/>
          <w:sz w:val="22"/>
          <w:szCs w:val="22"/>
        </w:rPr>
        <w:t xml:space="preserve"> </w:t>
      </w:r>
      <w:r w:rsidRPr="007B4260">
        <w:rPr>
          <w:rFonts w:ascii="Cambria" w:eastAsia="Cambria" w:hAnsi="Cambria" w:cs="Cambria"/>
          <w:sz w:val="22"/>
          <w:szCs w:val="22"/>
        </w:rPr>
        <w:t>woordverwerkingsdokument met</w:t>
      </w:r>
    </w:p>
    <w:p w:rsidR="007B4260" w:rsidRPr="007B4260" w:rsidRDefault="007B4260" w:rsidP="00CA6D68">
      <w:pPr>
        <w:numPr>
          <w:ilvl w:val="0"/>
          <w:numId w:val="31"/>
        </w:numPr>
        <w:tabs>
          <w:tab w:val="left" w:pos="567"/>
        </w:tabs>
        <w:spacing w:line="252" w:lineRule="auto"/>
        <w:ind w:left="1985" w:hanging="425"/>
        <w:rPr>
          <w:rFonts w:ascii="Cambria" w:hAnsi="Cambria"/>
          <w:sz w:val="22"/>
          <w:szCs w:val="22"/>
        </w:rPr>
      </w:pPr>
      <w:r w:rsidRPr="007B4260">
        <w:rPr>
          <w:rFonts w:ascii="Cambria" w:eastAsia="Cambria" w:hAnsi="Cambria" w:cs="Cambria"/>
          <w:sz w:val="22"/>
          <w:szCs w:val="22"/>
        </w:rPr>
        <w:t>'n tabel (sien tabel hierbo) met 'n opsomming van inligting en notas oor die</w:t>
      </w:r>
      <w:r w:rsidRPr="007B4260">
        <w:rPr>
          <w:rFonts w:ascii="Cambria" w:hAnsi="Cambria"/>
          <w:sz w:val="22"/>
          <w:szCs w:val="22"/>
        </w:rPr>
        <w:t xml:space="preserve"> </w:t>
      </w:r>
      <w:r w:rsidRPr="007B4260">
        <w:rPr>
          <w:rFonts w:ascii="Cambria" w:eastAsia="Cambria" w:hAnsi="Cambria" w:cs="Cambria"/>
          <w:i/>
          <w:sz w:val="22"/>
          <w:szCs w:val="22"/>
        </w:rPr>
        <w:t>kwaliteit</w:t>
      </w:r>
      <w:r w:rsidRPr="007B4260">
        <w:rPr>
          <w:rFonts w:ascii="Cambria" w:hAnsi="Cambria"/>
          <w:sz w:val="22"/>
          <w:szCs w:val="22"/>
        </w:rPr>
        <w:t xml:space="preserve"> </w:t>
      </w:r>
      <w:r w:rsidRPr="007B4260">
        <w:rPr>
          <w:rFonts w:ascii="Cambria" w:eastAsia="Cambria" w:hAnsi="Cambria" w:cs="Cambria"/>
          <w:sz w:val="22"/>
          <w:szCs w:val="22"/>
        </w:rPr>
        <w:t>en bruikbaarheid van die</w:t>
      </w:r>
      <w:r w:rsidRPr="007B4260">
        <w:rPr>
          <w:rFonts w:ascii="Cambria" w:hAnsi="Cambria"/>
          <w:sz w:val="22"/>
          <w:szCs w:val="22"/>
        </w:rPr>
        <w:t xml:space="preserve"> </w:t>
      </w:r>
      <w:r w:rsidRPr="007B4260">
        <w:rPr>
          <w:rFonts w:ascii="Cambria" w:eastAsia="Cambria" w:hAnsi="Cambria" w:cs="Cambria"/>
          <w:i/>
          <w:sz w:val="22"/>
          <w:szCs w:val="22"/>
        </w:rPr>
        <w:t>inligting</w:t>
      </w:r>
    </w:p>
    <w:p w:rsidR="007B4260" w:rsidRPr="007B4260" w:rsidRDefault="007B4260" w:rsidP="00CA6D68">
      <w:pPr>
        <w:numPr>
          <w:ilvl w:val="0"/>
          <w:numId w:val="31"/>
        </w:numPr>
        <w:tabs>
          <w:tab w:val="left" w:pos="567"/>
        </w:tabs>
        <w:spacing w:line="252" w:lineRule="auto"/>
        <w:ind w:left="1985" w:hanging="425"/>
        <w:rPr>
          <w:rFonts w:ascii="Cambria" w:hAnsi="Cambria"/>
          <w:sz w:val="22"/>
          <w:szCs w:val="22"/>
        </w:rPr>
      </w:pPr>
      <w:r w:rsidRPr="007B4260">
        <w:rPr>
          <w:rFonts w:ascii="Cambria" w:hAnsi="Cambria"/>
          <w:sz w:val="22"/>
          <w:szCs w:val="22"/>
        </w:rPr>
        <w:t>inligting oor die bronne</w:t>
      </w:r>
    </w:p>
    <w:p w:rsidR="007B4260" w:rsidRPr="007B4260" w:rsidRDefault="007B4260" w:rsidP="00CA6D68">
      <w:pPr>
        <w:numPr>
          <w:ilvl w:val="0"/>
          <w:numId w:val="31"/>
        </w:numPr>
        <w:tabs>
          <w:tab w:val="left" w:pos="567"/>
        </w:tabs>
        <w:spacing w:line="252" w:lineRule="auto"/>
        <w:ind w:left="1985" w:hanging="425"/>
        <w:rPr>
          <w:rFonts w:ascii="Cambria" w:hAnsi="Cambria"/>
          <w:sz w:val="22"/>
          <w:szCs w:val="22"/>
        </w:rPr>
      </w:pPr>
      <w:r w:rsidRPr="007B4260">
        <w:rPr>
          <w:rFonts w:ascii="Cambria" w:eastAsia="Cambria" w:hAnsi="Cambria" w:cs="Cambria"/>
          <w:sz w:val="22"/>
          <w:szCs w:val="22"/>
        </w:rPr>
        <w:t>inligting wat in databasis gebruik gaan word en watter navrae en verslag(e) om te verwag</w:t>
      </w:r>
    </w:p>
    <w:p w:rsidR="007B4260" w:rsidRPr="007B4260" w:rsidRDefault="007B4260" w:rsidP="00CA6D68">
      <w:pPr>
        <w:numPr>
          <w:ilvl w:val="0"/>
          <w:numId w:val="31"/>
        </w:numPr>
        <w:tabs>
          <w:tab w:val="left" w:pos="567"/>
        </w:tabs>
        <w:spacing w:line="252" w:lineRule="auto"/>
        <w:ind w:left="1985" w:hanging="425"/>
        <w:rPr>
          <w:rFonts w:ascii="Cambria" w:hAnsi="Cambria"/>
          <w:sz w:val="22"/>
          <w:szCs w:val="22"/>
        </w:rPr>
      </w:pPr>
      <w:r w:rsidRPr="007B4260">
        <w:rPr>
          <w:rFonts w:ascii="Cambria" w:eastAsia="Cambria" w:hAnsi="Cambria" w:cs="Cambria"/>
          <w:sz w:val="22"/>
          <w:szCs w:val="22"/>
        </w:rPr>
        <w:t>die beplanning van die verslag</w:t>
      </w:r>
      <w:r w:rsidR="0022078C">
        <w:rPr>
          <w:rFonts w:ascii="Cambria" w:eastAsia="Cambria" w:hAnsi="Cambria" w:cs="Cambria"/>
          <w:sz w:val="22"/>
          <w:szCs w:val="22"/>
          <w:lang w:val="en-US"/>
        </w:rPr>
        <w:t>.</w:t>
      </w:r>
    </w:p>
    <w:p w:rsidR="007B4260" w:rsidRPr="007B4260" w:rsidRDefault="007B4260" w:rsidP="00753464">
      <w:pPr>
        <w:tabs>
          <w:tab w:val="left" w:pos="567"/>
        </w:tabs>
        <w:spacing w:before="240" w:line="252" w:lineRule="auto"/>
        <w:ind w:left="567" w:hanging="567"/>
        <w:rPr>
          <w:rFonts w:ascii="Cambria" w:eastAsia="Cambria" w:hAnsi="Cambria" w:cs="Cambria"/>
          <w:sz w:val="22"/>
          <w:szCs w:val="22"/>
          <w:lang w:val="en-US"/>
        </w:rPr>
      </w:pPr>
      <w:r w:rsidRPr="007B4260">
        <w:rPr>
          <w:rFonts w:ascii="Cambria" w:hAnsi="Cambria"/>
          <w:sz w:val="22"/>
          <w:szCs w:val="22"/>
        </w:rPr>
        <w:t>10</w:t>
      </w:r>
      <w:r w:rsidR="00B55963" w:rsidRPr="007B4260">
        <w:rPr>
          <w:rFonts w:ascii="Cambria" w:hAnsi="Cambria"/>
          <w:sz w:val="22"/>
          <w:szCs w:val="22"/>
          <w:lang w:val="en-US"/>
        </w:rPr>
        <w:t xml:space="preserve">.  </w:t>
      </w:r>
      <w:r w:rsidR="0022078C">
        <w:rPr>
          <w:rFonts w:ascii="Cambria" w:hAnsi="Cambria"/>
          <w:sz w:val="22"/>
          <w:szCs w:val="22"/>
          <w:lang w:val="en-US"/>
        </w:rPr>
        <w:tab/>
      </w:r>
      <w:r w:rsidRPr="007B4260">
        <w:rPr>
          <w:rFonts w:ascii="Cambria" w:eastAsia="Cambria" w:hAnsi="Cambria" w:cs="Cambria"/>
          <w:sz w:val="22"/>
          <w:szCs w:val="22"/>
        </w:rPr>
        <w:t>Jou onderwyser sal die datum waarop jy fase 2</w:t>
      </w:r>
      <w:r w:rsidR="00A17A37">
        <w:rPr>
          <w:rFonts w:ascii="Cambria" w:eastAsia="Cambria" w:hAnsi="Cambria" w:cs="Cambria"/>
          <w:sz w:val="22"/>
          <w:szCs w:val="22"/>
          <w:lang w:val="en-ZA"/>
        </w:rPr>
        <w:t xml:space="preserve"> vir assessering </w:t>
      </w:r>
      <w:r w:rsidRPr="007B4260">
        <w:rPr>
          <w:rFonts w:ascii="Cambria" w:eastAsia="Cambria" w:hAnsi="Cambria" w:cs="Cambria"/>
          <w:sz w:val="22"/>
          <w:szCs w:val="22"/>
        </w:rPr>
        <w:t>moet inhandig</w:t>
      </w:r>
      <w:r w:rsidR="00A17A37">
        <w:rPr>
          <w:rFonts w:ascii="Cambria" w:eastAsia="Cambria" w:hAnsi="Cambria" w:cs="Cambria"/>
          <w:sz w:val="22"/>
          <w:szCs w:val="22"/>
          <w:lang w:val="en-ZA"/>
        </w:rPr>
        <w:t>,</w:t>
      </w:r>
      <w:r w:rsidRPr="007B4260">
        <w:rPr>
          <w:rFonts w:ascii="Cambria" w:eastAsia="Cambria" w:hAnsi="Cambria" w:cs="Cambria"/>
          <w:sz w:val="22"/>
          <w:szCs w:val="22"/>
        </w:rPr>
        <w:t xml:space="preserve"> </w:t>
      </w:r>
      <w:r w:rsidR="00A17A37">
        <w:rPr>
          <w:rFonts w:ascii="Cambria" w:eastAsia="Cambria" w:hAnsi="Cambria" w:cs="Cambria"/>
          <w:sz w:val="22"/>
          <w:szCs w:val="22"/>
          <w:lang w:val="en-ZA"/>
        </w:rPr>
        <w:t>bepaal</w:t>
      </w:r>
      <w:r w:rsidRPr="007B4260">
        <w:rPr>
          <w:rFonts w:ascii="Cambria" w:eastAsia="Cambria" w:hAnsi="Cambria" w:cs="Cambria"/>
          <w:sz w:val="22"/>
          <w:szCs w:val="22"/>
        </w:rPr>
        <w:t xml:space="preserve">. </w:t>
      </w:r>
    </w:p>
    <w:p w:rsidR="00B55963" w:rsidRPr="007B4260" w:rsidRDefault="00B55963" w:rsidP="00753464">
      <w:pPr>
        <w:tabs>
          <w:tab w:val="left" w:pos="567"/>
        </w:tabs>
        <w:spacing w:before="240" w:line="252" w:lineRule="auto"/>
        <w:ind w:left="567" w:hanging="567"/>
        <w:rPr>
          <w:rFonts w:ascii="Cambria" w:hAnsi="Cambria"/>
          <w:sz w:val="22"/>
          <w:szCs w:val="22"/>
          <w:lang w:val="en-US"/>
        </w:rPr>
        <w:sectPr w:rsidR="00B55963" w:rsidRPr="007B4260" w:rsidSect="00095288">
          <w:pgSz w:w="11907" w:h="16840" w:code="9"/>
          <w:pgMar w:top="1418" w:right="1418" w:bottom="1418" w:left="1418" w:header="720" w:footer="720" w:gutter="0"/>
          <w:cols w:space="720"/>
        </w:sectPr>
      </w:pPr>
    </w:p>
    <w:p w:rsidR="007B4260" w:rsidRPr="000214B2" w:rsidRDefault="007B4260" w:rsidP="000214B2">
      <w:pPr>
        <w:pStyle w:val="Heading1"/>
        <w:keepNext w:val="0"/>
        <w:pBdr>
          <w:bottom w:val="thinThickSmallGap" w:sz="12" w:space="1" w:color="943634"/>
        </w:pBdr>
        <w:spacing w:before="0" w:after="200"/>
        <w:jc w:val="center"/>
        <w:rPr>
          <w:rFonts w:ascii="Cambria" w:hAnsi="Cambria" w:cs="Times New Roman"/>
          <w:bCs w:val="0"/>
          <w:color w:val="632423"/>
          <w:spacing w:val="20"/>
          <w:kern w:val="0"/>
          <w:sz w:val="28"/>
          <w:szCs w:val="28"/>
          <w:lang w:val="en-ZA" w:eastAsia="en-US" w:bidi="en-US"/>
        </w:rPr>
      </w:pPr>
      <w:r w:rsidRPr="000214B2">
        <w:rPr>
          <w:rFonts w:ascii="Cambria" w:hAnsi="Cambria" w:cs="Times New Roman"/>
          <w:bCs w:val="0"/>
          <w:color w:val="632423"/>
          <w:spacing w:val="20"/>
          <w:kern w:val="0"/>
          <w:sz w:val="28"/>
          <w:szCs w:val="28"/>
          <w:lang w:val="en-ZA" w:eastAsia="en-US" w:bidi="en-US"/>
        </w:rPr>
        <w:lastRenderedPageBreak/>
        <w:t>Instruksies vir Fase 3</w:t>
      </w:r>
    </w:p>
    <w:p w:rsidR="007B4260" w:rsidRPr="007B4260" w:rsidRDefault="007B4260" w:rsidP="00753464">
      <w:pPr>
        <w:tabs>
          <w:tab w:val="left" w:pos="567"/>
        </w:tabs>
        <w:spacing w:after="200" w:line="252" w:lineRule="auto"/>
        <w:ind w:left="567" w:hanging="567"/>
        <w:rPr>
          <w:rFonts w:ascii="Cambria" w:hAnsi="Cambria"/>
          <w:sz w:val="22"/>
          <w:szCs w:val="22"/>
        </w:rPr>
      </w:pPr>
      <w:r w:rsidRPr="007B4260">
        <w:rPr>
          <w:rFonts w:ascii="Cambria" w:eastAsia="Cambria" w:hAnsi="Cambria" w:cs="Cambria"/>
          <w:sz w:val="22"/>
          <w:szCs w:val="22"/>
        </w:rPr>
        <w:t>Die fase bestaan uit die volgende</w:t>
      </w:r>
      <w:r w:rsidR="009A0A32">
        <w:rPr>
          <w:rFonts w:ascii="Cambria" w:eastAsia="Cambria" w:hAnsi="Cambria" w:cs="Cambria"/>
          <w:sz w:val="22"/>
          <w:szCs w:val="22"/>
          <w:lang w:val="en-ZA"/>
        </w:rPr>
        <w:t>:</w:t>
      </w:r>
    </w:p>
    <w:p w:rsidR="007B4260" w:rsidRPr="000214B2" w:rsidRDefault="007B4260" w:rsidP="000214B2">
      <w:pPr>
        <w:numPr>
          <w:ilvl w:val="0"/>
          <w:numId w:val="24"/>
        </w:numPr>
        <w:tabs>
          <w:tab w:val="left" w:pos="851"/>
        </w:tabs>
        <w:spacing w:line="252" w:lineRule="auto"/>
        <w:ind w:left="851" w:hanging="284"/>
        <w:rPr>
          <w:rFonts w:ascii="Cambria" w:eastAsia="Cambria" w:hAnsi="Cambria" w:cs="Cambria"/>
          <w:sz w:val="22"/>
          <w:szCs w:val="22"/>
        </w:rPr>
      </w:pPr>
      <w:r w:rsidRPr="007B4260">
        <w:rPr>
          <w:rFonts w:ascii="Cambria" w:eastAsia="Cambria" w:hAnsi="Cambria" w:cs="Cambria"/>
          <w:sz w:val="22"/>
          <w:szCs w:val="22"/>
        </w:rPr>
        <w:t xml:space="preserve">Interpreteer, kombineer en herrangskik die inligting en data </w:t>
      </w:r>
      <w:r w:rsidR="009A0A32">
        <w:rPr>
          <w:rFonts w:ascii="Cambria" w:eastAsia="Cambria" w:hAnsi="Cambria" w:cs="Cambria"/>
          <w:sz w:val="22"/>
          <w:szCs w:val="22"/>
          <w:lang w:val="en-ZA"/>
        </w:rPr>
        <w:t xml:space="preserve">wat jy versamel het, </w:t>
      </w:r>
      <w:r w:rsidR="009A0A32" w:rsidRPr="007B4260">
        <w:rPr>
          <w:rFonts w:ascii="Cambria" w:eastAsia="Cambria" w:hAnsi="Cambria" w:cs="Cambria"/>
          <w:sz w:val="22"/>
          <w:szCs w:val="22"/>
        </w:rPr>
        <w:t xml:space="preserve">om aan te toon dat jy </w:t>
      </w:r>
      <w:r w:rsidR="009A0A32">
        <w:rPr>
          <w:rFonts w:ascii="Cambria" w:eastAsia="Cambria" w:hAnsi="Cambria" w:cs="Cambria"/>
          <w:sz w:val="22"/>
          <w:szCs w:val="22"/>
          <w:lang w:val="en-ZA"/>
        </w:rPr>
        <w:t xml:space="preserve">die hierdie data en inligting en dit wat jy daaruit geleer het, </w:t>
      </w:r>
      <w:r w:rsidRPr="007B4260">
        <w:rPr>
          <w:rFonts w:ascii="Cambria" w:eastAsia="Cambria" w:hAnsi="Cambria" w:cs="Cambria"/>
          <w:sz w:val="22"/>
          <w:szCs w:val="22"/>
        </w:rPr>
        <w:t>verstaan</w:t>
      </w:r>
      <w:r w:rsidR="009A0A32">
        <w:rPr>
          <w:rFonts w:ascii="Cambria" w:eastAsia="Cambria" w:hAnsi="Cambria" w:cs="Cambria"/>
          <w:sz w:val="22"/>
          <w:szCs w:val="22"/>
          <w:lang w:val="en-ZA"/>
        </w:rPr>
        <w:t>, en met die hoofvraag</w:t>
      </w:r>
      <w:r w:rsidRPr="007B4260">
        <w:rPr>
          <w:rFonts w:ascii="Cambria" w:eastAsia="Cambria" w:hAnsi="Cambria" w:cs="Cambria"/>
          <w:sz w:val="22"/>
          <w:szCs w:val="22"/>
        </w:rPr>
        <w:t xml:space="preserve"> </w:t>
      </w:r>
      <w:r w:rsidR="009A0A32">
        <w:rPr>
          <w:rFonts w:ascii="Cambria" w:eastAsia="Cambria" w:hAnsi="Cambria" w:cs="Cambria"/>
          <w:sz w:val="22"/>
          <w:szCs w:val="22"/>
          <w:lang w:val="en-ZA"/>
        </w:rPr>
        <w:t>in verband kan bring,</w:t>
      </w:r>
      <w:r w:rsidRPr="007B4260">
        <w:rPr>
          <w:rFonts w:ascii="Cambria" w:eastAsia="Cambria" w:hAnsi="Cambria" w:cs="Cambria"/>
          <w:sz w:val="22"/>
          <w:szCs w:val="22"/>
        </w:rPr>
        <w:t xml:space="preserve"> om die </w:t>
      </w:r>
      <w:r w:rsidR="009A0A32">
        <w:rPr>
          <w:rFonts w:ascii="Cambria" w:eastAsia="Cambria" w:hAnsi="Cambria" w:cs="Cambria"/>
          <w:sz w:val="22"/>
          <w:szCs w:val="22"/>
          <w:lang w:val="en-ZA"/>
        </w:rPr>
        <w:t>probleem op te los</w:t>
      </w:r>
      <w:r w:rsidRPr="007B4260">
        <w:rPr>
          <w:rFonts w:ascii="Cambria" w:eastAsia="Cambria" w:hAnsi="Cambria" w:cs="Cambria"/>
          <w:sz w:val="22"/>
          <w:szCs w:val="22"/>
        </w:rPr>
        <w:t>.</w:t>
      </w:r>
      <w:r w:rsidR="009A0A32">
        <w:rPr>
          <w:rFonts w:ascii="Cambria" w:eastAsia="Cambria" w:hAnsi="Cambria" w:cs="Cambria"/>
          <w:sz w:val="22"/>
          <w:szCs w:val="22"/>
          <w:lang w:val="en-ZA"/>
        </w:rPr>
        <w:t xml:space="preserve"> </w:t>
      </w:r>
    </w:p>
    <w:p w:rsidR="007B4260" w:rsidRPr="000214B2" w:rsidRDefault="007B4260" w:rsidP="000214B2">
      <w:pPr>
        <w:numPr>
          <w:ilvl w:val="0"/>
          <w:numId w:val="24"/>
        </w:numPr>
        <w:tabs>
          <w:tab w:val="left" w:pos="851"/>
        </w:tabs>
        <w:spacing w:line="252" w:lineRule="auto"/>
        <w:ind w:left="851" w:hanging="284"/>
        <w:rPr>
          <w:rFonts w:ascii="Cambria" w:eastAsia="Cambria" w:hAnsi="Cambria" w:cs="Cambria"/>
          <w:sz w:val="22"/>
          <w:szCs w:val="22"/>
        </w:rPr>
      </w:pPr>
      <w:r w:rsidRPr="007B4260">
        <w:rPr>
          <w:rFonts w:ascii="Cambria" w:eastAsia="Cambria" w:hAnsi="Cambria" w:cs="Cambria"/>
          <w:sz w:val="22"/>
          <w:szCs w:val="22"/>
        </w:rPr>
        <w:t>Tik die verslag deur gebruik te maak van goeie woordverwerkingstegnieke.</w:t>
      </w:r>
      <w:r w:rsidRPr="000214B2">
        <w:rPr>
          <w:rFonts w:ascii="Cambria" w:eastAsia="Cambria" w:hAnsi="Cambria" w:cs="Cambria"/>
          <w:sz w:val="22"/>
          <w:szCs w:val="22"/>
        </w:rPr>
        <w:t xml:space="preserve"> </w:t>
      </w:r>
      <w:r w:rsidRPr="007B4260">
        <w:rPr>
          <w:rFonts w:ascii="Cambria" w:eastAsia="Cambria" w:hAnsi="Cambria" w:cs="Cambria"/>
          <w:sz w:val="22"/>
          <w:szCs w:val="22"/>
        </w:rPr>
        <w:t>Gebruik jou eie woorde.</w:t>
      </w:r>
    </w:p>
    <w:p w:rsidR="007B4260" w:rsidRPr="000214B2" w:rsidRDefault="007B4260" w:rsidP="000214B2">
      <w:pPr>
        <w:numPr>
          <w:ilvl w:val="0"/>
          <w:numId w:val="24"/>
        </w:numPr>
        <w:tabs>
          <w:tab w:val="left" w:pos="851"/>
        </w:tabs>
        <w:spacing w:line="252" w:lineRule="auto"/>
        <w:ind w:left="851" w:hanging="284"/>
        <w:rPr>
          <w:rFonts w:ascii="Cambria" w:eastAsia="Cambria" w:hAnsi="Cambria" w:cs="Cambria"/>
          <w:sz w:val="22"/>
          <w:szCs w:val="22"/>
        </w:rPr>
      </w:pPr>
      <w:r w:rsidRPr="007B4260">
        <w:rPr>
          <w:rFonts w:ascii="Cambria" w:eastAsia="Cambria" w:hAnsi="Cambria" w:cs="Cambria"/>
          <w:sz w:val="22"/>
          <w:szCs w:val="22"/>
        </w:rPr>
        <w:t>Berei 'n aanbieding voor deur' n aanbiedingsprogram soos PowerPoint te gebruik.</w:t>
      </w:r>
    </w:p>
    <w:p w:rsidR="007B4260" w:rsidRPr="00412E7A" w:rsidRDefault="007B4260" w:rsidP="00412E7A">
      <w:pPr>
        <w:pStyle w:val="Heading3"/>
        <w:pBdr>
          <w:top w:val="dotted" w:sz="4" w:space="1" w:color="622423"/>
          <w:bottom w:val="dotted" w:sz="4" w:space="1" w:color="622423"/>
        </w:pBdr>
        <w:tabs>
          <w:tab w:val="left" w:pos="567"/>
        </w:tabs>
        <w:spacing w:before="120" w:after="200" w:line="252" w:lineRule="auto"/>
        <w:ind w:left="567" w:hanging="567"/>
        <w:jc w:val="center"/>
        <w:rPr>
          <w:rFonts w:ascii="Cambria" w:hAnsi="Cambria"/>
          <w:sz w:val="24"/>
          <w:szCs w:val="24"/>
        </w:rPr>
      </w:pPr>
      <w:r w:rsidRPr="00412E7A">
        <w:rPr>
          <w:rFonts w:ascii="Cambria" w:eastAsia="Cambria" w:hAnsi="Cambria" w:cs="Cambria"/>
          <w:color w:val="622423"/>
          <w:sz w:val="24"/>
          <w:szCs w:val="24"/>
        </w:rPr>
        <w:t>Verslag</w:t>
      </w:r>
    </w:p>
    <w:p w:rsidR="007B4260" w:rsidRPr="007B4260" w:rsidRDefault="007B4260" w:rsidP="00753464">
      <w:pPr>
        <w:tabs>
          <w:tab w:val="left" w:pos="567"/>
        </w:tabs>
        <w:spacing w:after="200" w:line="252" w:lineRule="auto"/>
        <w:ind w:left="567" w:hanging="567"/>
        <w:rPr>
          <w:rFonts w:ascii="Cambria" w:hAnsi="Cambria"/>
          <w:sz w:val="22"/>
          <w:szCs w:val="22"/>
        </w:rPr>
      </w:pPr>
      <w:r w:rsidRPr="007B4260">
        <w:rPr>
          <w:rFonts w:ascii="Cambria" w:eastAsia="Cambria" w:hAnsi="Cambria" w:cs="Cambria"/>
          <w:sz w:val="22"/>
          <w:szCs w:val="22"/>
        </w:rPr>
        <w:t>1.</w:t>
      </w:r>
      <w:r w:rsidRPr="007B4260">
        <w:rPr>
          <w:rFonts w:ascii="Cambria" w:eastAsia="&amp;#39" w:hAnsi="Cambria" w:cs="&amp;#39"/>
          <w:sz w:val="22"/>
          <w:szCs w:val="22"/>
        </w:rPr>
        <w:t xml:space="preserve"> </w:t>
      </w:r>
      <w:r w:rsidR="0020639B">
        <w:rPr>
          <w:rFonts w:ascii="Cambria" w:eastAsia="&amp;#39" w:hAnsi="Cambria" w:cs="&amp;#39"/>
          <w:sz w:val="22"/>
          <w:szCs w:val="22"/>
          <w:lang w:val="en-US"/>
        </w:rPr>
        <w:tab/>
      </w:r>
      <w:r w:rsidRPr="007B4260">
        <w:rPr>
          <w:rFonts w:ascii="Cambria" w:eastAsia="Cambria" w:hAnsi="Cambria" w:cs="Cambria"/>
          <w:sz w:val="22"/>
          <w:szCs w:val="22"/>
        </w:rPr>
        <w:t>Skep 'n dokument in jou woordverwerker. Stoor hierdie dokument in die Fase 3</w:t>
      </w:r>
      <w:r w:rsidR="003918F8">
        <w:rPr>
          <w:rFonts w:ascii="Cambria" w:eastAsia="Cambria" w:hAnsi="Cambria" w:cs="Cambria"/>
          <w:sz w:val="22"/>
          <w:szCs w:val="22"/>
          <w:lang w:val="en-ZA"/>
        </w:rPr>
        <w:t>-lêer</w:t>
      </w:r>
      <w:r w:rsidRPr="007B4260">
        <w:rPr>
          <w:rFonts w:ascii="Cambria" w:eastAsia="Cambria" w:hAnsi="Cambria" w:cs="Cambria"/>
          <w:sz w:val="22"/>
          <w:szCs w:val="22"/>
        </w:rPr>
        <w:t xml:space="preserve">gids met 'n sinvolle lêernaam soos byvoorbeeld </w:t>
      </w:r>
      <w:r w:rsidRPr="007B4260">
        <w:rPr>
          <w:rFonts w:ascii="Cambria" w:eastAsia="Cambria" w:hAnsi="Cambria" w:cs="Cambria"/>
          <w:i/>
          <w:sz w:val="22"/>
          <w:szCs w:val="22"/>
        </w:rPr>
        <w:t>Verslag</w:t>
      </w:r>
      <w:r w:rsidR="003918F8">
        <w:rPr>
          <w:rFonts w:ascii="Cambria" w:eastAsia="Cambria" w:hAnsi="Cambria" w:cs="Cambria"/>
          <w:i/>
          <w:sz w:val="22"/>
          <w:szCs w:val="22"/>
          <w:lang w:val="en-ZA"/>
        </w:rPr>
        <w:t>_Toeganklikheidskwessies</w:t>
      </w:r>
      <w:r w:rsidRPr="007B4260">
        <w:rPr>
          <w:rFonts w:ascii="Cambria" w:eastAsia="Cambria" w:hAnsi="Cambria" w:cs="Cambria"/>
          <w:i/>
          <w:sz w:val="22"/>
          <w:szCs w:val="22"/>
        </w:rPr>
        <w:t>.</w:t>
      </w:r>
    </w:p>
    <w:p w:rsidR="007B4260" w:rsidRPr="007B4260" w:rsidRDefault="007B4260" w:rsidP="00753464">
      <w:pPr>
        <w:tabs>
          <w:tab w:val="left" w:pos="567"/>
        </w:tabs>
        <w:spacing w:after="200" w:line="252" w:lineRule="auto"/>
        <w:ind w:left="567" w:hanging="567"/>
        <w:rPr>
          <w:rFonts w:ascii="Cambria" w:hAnsi="Cambria"/>
          <w:sz w:val="22"/>
          <w:szCs w:val="22"/>
        </w:rPr>
      </w:pPr>
      <w:r w:rsidRPr="007B4260">
        <w:rPr>
          <w:rFonts w:ascii="Cambria" w:eastAsia="Cambria" w:hAnsi="Cambria" w:cs="Cambria"/>
          <w:sz w:val="22"/>
          <w:szCs w:val="22"/>
        </w:rPr>
        <w:t>2.</w:t>
      </w:r>
      <w:r w:rsidRPr="007B4260">
        <w:rPr>
          <w:rFonts w:ascii="Cambria" w:eastAsia="&amp;#39" w:hAnsi="Cambria" w:cs="&amp;#39"/>
          <w:sz w:val="22"/>
          <w:szCs w:val="22"/>
        </w:rPr>
        <w:t xml:space="preserve"> </w:t>
      </w:r>
      <w:r w:rsidR="0020639B">
        <w:rPr>
          <w:rFonts w:ascii="Cambria" w:eastAsia="&amp;#39" w:hAnsi="Cambria" w:cs="&amp;#39"/>
          <w:sz w:val="22"/>
          <w:szCs w:val="22"/>
          <w:lang w:val="en-US"/>
        </w:rPr>
        <w:tab/>
      </w:r>
      <w:r w:rsidRPr="007B4260">
        <w:rPr>
          <w:rFonts w:ascii="Cambria" w:hAnsi="Cambria"/>
          <w:sz w:val="22"/>
          <w:szCs w:val="22"/>
        </w:rPr>
        <w:t xml:space="preserve">Gebruik jou woordverwerkingsvaardighede om 'n </w:t>
      </w:r>
      <w:r w:rsidR="003918F8">
        <w:rPr>
          <w:rFonts w:ascii="Cambria" w:hAnsi="Cambria"/>
          <w:sz w:val="22"/>
          <w:szCs w:val="22"/>
          <w:lang w:val="en-ZA"/>
        </w:rPr>
        <w:t>professionele dokument</w:t>
      </w:r>
      <w:r w:rsidRPr="007B4260">
        <w:rPr>
          <w:rFonts w:ascii="Cambria" w:hAnsi="Cambria"/>
          <w:sz w:val="22"/>
          <w:szCs w:val="22"/>
        </w:rPr>
        <w:t xml:space="preserve"> te skep.</w:t>
      </w:r>
      <w:r w:rsidR="003918F8">
        <w:rPr>
          <w:rFonts w:ascii="Cambria" w:hAnsi="Cambria"/>
          <w:sz w:val="22"/>
          <w:szCs w:val="22"/>
          <w:lang w:val="en-ZA"/>
        </w:rPr>
        <w:t xml:space="preserve"> </w:t>
      </w:r>
      <w:r w:rsidRPr="007B4260">
        <w:rPr>
          <w:rFonts w:ascii="Cambria" w:eastAsia="Cambria" w:hAnsi="Cambria" w:cs="Cambria"/>
          <w:sz w:val="22"/>
          <w:szCs w:val="22"/>
        </w:rPr>
        <w:t>Neem kennis van die stylgids</w:t>
      </w:r>
      <w:r w:rsidR="00032079">
        <w:rPr>
          <w:rFonts w:ascii="Cambria" w:eastAsia="Cambria" w:hAnsi="Cambria" w:cs="Cambria"/>
          <w:sz w:val="22"/>
          <w:szCs w:val="22"/>
          <w:lang w:val="en-ZA"/>
        </w:rPr>
        <w:t>—</w:t>
      </w:r>
      <w:r w:rsidRPr="007B4260">
        <w:rPr>
          <w:rFonts w:ascii="Cambria" w:eastAsia="Cambria" w:hAnsi="Cambria" w:cs="Cambria"/>
          <w:sz w:val="22"/>
          <w:szCs w:val="22"/>
        </w:rPr>
        <w:t>sien</w:t>
      </w:r>
      <w:r w:rsidRPr="007B4260">
        <w:rPr>
          <w:rFonts w:ascii="Cambria" w:hAnsi="Cambria"/>
          <w:sz w:val="22"/>
          <w:szCs w:val="22"/>
        </w:rPr>
        <w:t xml:space="preserve"> </w:t>
      </w:r>
      <w:r w:rsidRPr="007B4260">
        <w:rPr>
          <w:rFonts w:ascii="Cambria" w:eastAsia="Cambria" w:hAnsi="Cambria" w:cs="Cambria"/>
          <w:i/>
          <w:sz w:val="22"/>
          <w:szCs w:val="22"/>
        </w:rPr>
        <w:t>Bylae C.</w:t>
      </w:r>
    </w:p>
    <w:p w:rsidR="007B4260" w:rsidRPr="007B4260" w:rsidRDefault="007B4260" w:rsidP="0020639B">
      <w:pPr>
        <w:tabs>
          <w:tab w:val="left" w:pos="567"/>
        </w:tabs>
        <w:spacing w:after="120" w:line="252" w:lineRule="auto"/>
        <w:ind w:left="567" w:hanging="567"/>
        <w:rPr>
          <w:rFonts w:ascii="Cambria" w:hAnsi="Cambria"/>
          <w:sz w:val="22"/>
          <w:szCs w:val="22"/>
        </w:rPr>
      </w:pPr>
      <w:r w:rsidRPr="007B4260">
        <w:rPr>
          <w:rFonts w:ascii="Cambria" w:eastAsia="Cambria" w:hAnsi="Cambria" w:cs="Cambria"/>
          <w:sz w:val="22"/>
          <w:szCs w:val="22"/>
        </w:rPr>
        <w:t>3.</w:t>
      </w:r>
      <w:r w:rsidRPr="007B4260">
        <w:rPr>
          <w:rFonts w:ascii="Cambria" w:eastAsia="&amp;#39" w:hAnsi="Cambria" w:cs="&amp;#39"/>
          <w:sz w:val="22"/>
          <w:szCs w:val="22"/>
        </w:rPr>
        <w:t xml:space="preserve"> </w:t>
      </w:r>
      <w:r w:rsidR="0020639B">
        <w:rPr>
          <w:rFonts w:ascii="Cambria" w:eastAsia="&amp;#39" w:hAnsi="Cambria" w:cs="&amp;#39"/>
          <w:sz w:val="22"/>
          <w:szCs w:val="22"/>
          <w:lang w:val="en-US"/>
        </w:rPr>
        <w:tab/>
      </w:r>
      <w:r w:rsidRPr="007B4260">
        <w:rPr>
          <w:rFonts w:ascii="Cambria" w:eastAsia="Cambria" w:hAnsi="Cambria" w:cs="Cambria"/>
          <w:sz w:val="22"/>
          <w:szCs w:val="22"/>
        </w:rPr>
        <w:t xml:space="preserve">Jou verslag moet uit die volgende bestaan </w:t>
      </w:r>
    </w:p>
    <w:p w:rsidR="007B4260" w:rsidRPr="000214B2" w:rsidRDefault="007B4260" w:rsidP="000214B2">
      <w:pPr>
        <w:numPr>
          <w:ilvl w:val="0"/>
          <w:numId w:val="24"/>
        </w:numPr>
        <w:tabs>
          <w:tab w:val="left" w:pos="851"/>
        </w:tabs>
        <w:spacing w:line="252" w:lineRule="auto"/>
        <w:ind w:left="851" w:hanging="284"/>
        <w:rPr>
          <w:rFonts w:ascii="Cambria" w:eastAsia="Cambria" w:hAnsi="Cambria" w:cs="Cambria"/>
          <w:sz w:val="22"/>
          <w:szCs w:val="22"/>
        </w:rPr>
      </w:pPr>
      <w:r w:rsidRPr="007B4260">
        <w:rPr>
          <w:rFonts w:ascii="Cambria" w:eastAsia="Cambria" w:hAnsi="Cambria" w:cs="Cambria"/>
          <w:sz w:val="22"/>
          <w:szCs w:val="22"/>
        </w:rPr>
        <w:t>'n Titelbladsy</w:t>
      </w:r>
    </w:p>
    <w:p w:rsidR="007B4260" w:rsidRPr="000214B2" w:rsidRDefault="007B4260" w:rsidP="000214B2">
      <w:pPr>
        <w:numPr>
          <w:ilvl w:val="0"/>
          <w:numId w:val="24"/>
        </w:numPr>
        <w:tabs>
          <w:tab w:val="left" w:pos="851"/>
        </w:tabs>
        <w:spacing w:line="252" w:lineRule="auto"/>
        <w:ind w:left="851" w:hanging="284"/>
        <w:rPr>
          <w:rFonts w:ascii="Cambria" w:eastAsia="Cambria" w:hAnsi="Cambria" w:cs="Cambria"/>
          <w:sz w:val="22"/>
          <w:szCs w:val="22"/>
        </w:rPr>
      </w:pPr>
      <w:r w:rsidRPr="007B4260">
        <w:rPr>
          <w:rFonts w:ascii="Cambria" w:eastAsia="Cambria" w:hAnsi="Cambria" w:cs="Cambria"/>
          <w:sz w:val="22"/>
          <w:szCs w:val="22"/>
        </w:rPr>
        <w:t>'n Inhoudsopgawe</w:t>
      </w:r>
    </w:p>
    <w:p w:rsidR="0020639B" w:rsidRPr="000214B2" w:rsidRDefault="0055147C" w:rsidP="000214B2">
      <w:pPr>
        <w:numPr>
          <w:ilvl w:val="0"/>
          <w:numId w:val="24"/>
        </w:numPr>
        <w:tabs>
          <w:tab w:val="left" w:pos="851"/>
        </w:tabs>
        <w:spacing w:line="252" w:lineRule="auto"/>
        <w:ind w:left="851" w:hanging="284"/>
        <w:rPr>
          <w:rFonts w:ascii="Cambria" w:eastAsia="Cambria" w:hAnsi="Cambria" w:cs="Cambria"/>
          <w:sz w:val="22"/>
          <w:szCs w:val="22"/>
        </w:rPr>
      </w:pPr>
      <w:r w:rsidRPr="000214B2">
        <w:rPr>
          <w:rFonts w:ascii="Cambria" w:eastAsia="Cambria" w:hAnsi="Cambria" w:cs="Cambria"/>
          <w:sz w:val="22"/>
          <w:szCs w:val="22"/>
        </w:rPr>
        <w:t>Gebruik jou beplanning van fase 2</w:t>
      </w:r>
      <w:r w:rsidR="00AB45DE">
        <w:rPr>
          <w:rFonts w:ascii="Cambria" w:eastAsia="Cambria" w:hAnsi="Cambria" w:cs="Cambria"/>
          <w:sz w:val="22"/>
          <w:szCs w:val="22"/>
          <w:lang w:val="en-ZA"/>
        </w:rPr>
        <w:t>—pas aan waar nodig—</w:t>
      </w:r>
      <w:r w:rsidRPr="000214B2">
        <w:rPr>
          <w:rFonts w:ascii="Cambria" w:eastAsia="Cambria" w:hAnsi="Cambria" w:cs="Cambria"/>
          <w:sz w:val="22"/>
          <w:szCs w:val="22"/>
        </w:rPr>
        <w:t>om die verslag te voltooi.</w:t>
      </w:r>
      <w:r w:rsidR="0020639B" w:rsidRPr="007B4260">
        <w:rPr>
          <w:rFonts w:ascii="Cambria" w:eastAsia="Cambria" w:hAnsi="Cambria" w:cs="Cambria"/>
          <w:sz w:val="22"/>
          <w:szCs w:val="22"/>
        </w:rPr>
        <w:t xml:space="preserve"> </w:t>
      </w:r>
      <w:r w:rsidR="007B4260" w:rsidRPr="007B4260">
        <w:rPr>
          <w:rFonts w:ascii="Cambria" w:eastAsia="Cambria" w:hAnsi="Cambria" w:cs="Cambria"/>
          <w:sz w:val="22"/>
          <w:szCs w:val="22"/>
        </w:rPr>
        <w:t>Die volgende uiteensetting kan gebruik word:</w:t>
      </w:r>
    </w:p>
    <w:p w:rsidR="0020639B" w:rsidRPr="000214B2" w:rsidRDefault="007B4260" w:rsidP="000214B2">
      <w:pPr>
        <w:numPr>
          <w:ilvl w:val="0"/>
          <w:numId w:val="31"/>
        </w:numPr>
        <w:tabs>
          <w:tab w:val="left" w:pos="567"/>
        </w:tabs>
        <w:spacing w:line="252" w:lineRule="auto"/>
        <w:ind w:left="1985" w:hanging="425"/>
        <w:rPr>
          <w:rFonts w:ascii="Cambria" w:eastAsia="Cambria" w:hAnsi="Cambria" w:cs="Cambria"/>
          <w:sz w:val="22"/>
          <w:szCs w:val="22"/>
        </w:rPr>
      </w:pPr>
      <w:r w:rsidRPr="0020639B">
        <w:rPr>
          <w:rFonts w:ascii="Cambria" w:eastAsia="Cambria" w:hAnsi="Cambria" w:cs="Cambria"/>
          <w:sz w:val="22"/>
          <w:szCs w:val="22"/>
        </w:rPr>
        <w:t>Inleiding</w:t>
      </w:r>
    </w:p>
    <w:p w:rsidR="007B4260" w:rsidRPr="000214B2" w:rsidRDefault="007B4260" w:rsidP="000214B2">
      <w:pPr>
        <w:numPr>
          <w:ilvl w:val="0"/>
          <w:numId w:val="31"/>
        </w:numPr>
        <w:tabs>
          <w:tab w:val="left" w:pos="567"/>
        </w:tabs>
        <w:spacing w:line="252" w:lineRule="auto"/>
        <w:ind w:left="1985" w:hanging="425"/>
        <w:rPr>
          <w:rFonts w:ascii="Cambria" w:eastAsia="Cambria" w:hAnsi="Cambria" w:cs="Cambria"/>
          <w:sz w:val="22"/>
          <w:szCs w:val="22"/>
        </w:rPr>
      </w:pPr>
      <w:r w:rsidRPr="0020639B">
        <w:rPr>
          <w:rFonts w:ascii="Cambria" w:eastAsia="Cambria" w:hAnsi="Cambria" w:cs="Cambria"/>
          <w:sz w:val="22"/>
          <w:szCs w:val="22"/>
        </w:rPr>
        <w:t>Liggaam</w:t>
      </w:r>
    </w:p>
    <w:p w:rsidR="007B4260" w:rsidRPr="009251A1" w:rsidRDefault="007B4260" w:rsidP="000214B2">
      <w:pPr>
        <w:pStyle w:val="ListParagraph"/>
        <w:numPr>
          <w:ilvl w:val="0"/>
          <w:numId w:val="14"/>
        </w:numPr>
        <w:ind w:left="2160"/>
        <w:rPr>
          <w:lang w:val="en-ZA"/>
        </w:rPr>
      </w:pPr>
      <w:r w:rsidRPr="009251A1">
        <w:rPr>
          <w:lang w:val="en-ZA"/>
        </w:rPr>
        <w:t xml:space="preserve">Opskrifte van fase 1 en 2 met toepaslike en </w:t>
      </w:r>
      <w:r w:rsidR="00042CB7">
        <w:rPr>
          <w:lang w:val="en-ZA"/>
        </w:rPr>
        <w:t>verwa</w:t>
      </w:r>
      <w:r w:rsidRPr="009251A1">
        <w:rPr>
          <w:lang w:val="en-ZA"/>
        </w:rPr>
        <w:t>nte inligting onder elke opskrif sowel as ondersteunende bewyse</w:t>
      </w:r>
      <w:r w:rsidR="00042CB7">
        <w:rPr>
          <w:lang w:val="en-ZA"/>
        </w:rPr>
        <w:t>/inligting</w:t>
      </w:r>
      <w:r w:rsidRPr="009251A1">
        <w:rPr>
          <w:lang w:val="en-ZA"/>
        </w:rPr>
        <w:t xml:space="preserve"> soos grafieke, tabelle, data, </w:t>
      </w:r>
      <w:proofErr w:type="gramStart"/>
      <w:r w:rsidRPr="009251A1">
        <w:rPr>
          <w:lang w:val="en-ZA"/>
        </w:rPr>
        <w:t>ens</w:t>
      </w:r>
      <w:proofErr w:type="gramEnd"/>
      <w:r w:rsidR="00042CB7">
        <w:rPr>
          <w:lang w:val="en-ZA"/>
        </w:rPr>
        <w:t>.</w:t>
      </w:r>
      <w:r w:rsidRPr="009251A1">
        <w:rPr>
          <w:lang w:val="en-ZA"/>
        </w:rPr>
        <w:t xml:space="preserve"> </w:t>
      </w:r>
      <w:proofErr w:type="gramStart"/>
      <w:r w:rsidRPr="009251A1">
        <w:rPr>
          <w:lang w:val="en-ZA"/>
        </w:rPr>
        <w:t>waar</w:t>
      </w:r>
      <w:proofErr w:type="gramEnd"/>
      <w:r w:rsidRPr="009251A1">
        <w:rPr>
          <w:lang w:val="en-ZA"/>
        </w:rPr>
        <w:t xml:space="preserve"> </w:t>
      </w:r>
      <w:r w:rsidR="00042CB7">
        <w:rPr>
          <w:lang w:val="en-ZA"/>
        </w:rPr>
        <w:t>van toepassing</w:t>
      </w:r>
      <w:r w:rsidRPr="009251A1">
        <w:rPr>
          <w:lang w:val="en-ZA"/>
        </w:rPr>
        <w:t>.</w:t>
      </w:r>
    </w:p>
    <w:p w:rsidR="007B4260" w:rsidRPr="009251A1" w:rsidRDefault="007B4260" w:rsidP="000214B2">
      <w:pPr>
        <w:pStyle w:val="ListParagraph"/>
        <w:numPr>
          <w:ilvl w:val="0"/>
          <w:numId w:val="14"/>
        </w:numPr>
        <w:ind w:left="2160"/>
        <w:rPr>
          <w:lang w:val="en-ZA"/>
        </w:rPr>
      </w:pPr>
      <w:r w:rsidRPr="009251A1">
        <w:rPr>
          <w:lang w:val="en-ZA"/>
        </w:rPr>
        <w:t>Interpreteer en integreer inligting waar nodig.</w:t>
      </w:r>
    </w:p>
    <w:p w:rsidR="007B4260" w:rsidRPr="009251A1" w:rsidRDefault="007B4260" w:rsidP="000214B2">
      <w:pPr>
        <w:pStyle w:val="ListParagraph"/>
        <w:numPr>
          <w:ilvl w:val="0"/>
          <w:numId w:val="14"/>
        </w:numPr>
        <w:ind w:left="2160"/>
        <w:rPr>
          <w:lang w:val="en-ZA"/>
        </w:rPr>
      </w:pPr>
      <w:r w:rsidRPr="009251A1">
        <w:rPr>
          <w:lang w:val="en-ZA"/>
        </w:rPr>
        <w:t xml:space="preserve">Kyk </w:t>
      </w:r>
      <w:proofErr w:type="gramStart"/>
      <w:r w:rsidRPr="009251A1">
        <w:rPr>
          <w:lang w:val="en-ZA"/>
        </w:rPr>
        <w:t>na</w:t>
      </w:r>
      <w:proofErr w:type="gramEnd"/>
      <w:r w:rsidRPr="009251A1">
        <w:rPr>
          <w:lang w:val="en-ZA"/>
        </w:rPr>
        <w:t xml:space="preserve"> die volgorde en die vloei van die inligting.</w:t>
      </w:r>
    </w:p>
    <w:p w:rsidR="007B4260" w:rsidRPr="009251A1" w:rsidRDefault="007B4260" w:rsidP="000214B2">
      <w:pPr>
        <w:pStyle w:val="ListParagraph"/>
        <w:numPr>
          <w:ilvl w:val="0"/>
          <w:numId w:val="14"/>
        </w:numPr>
        <w:ind w:left="2160"/>
        <w:rPr>
          <w:lang w:val="en-ZA"/>
        </w:rPr>
      </w:pPr>
      <w:r w:rsidRPr="009251A1">
        <w:rPr>
          <w:lang w:val="en-ZA"/>
        </w:rPr>
        <w:t>Die inligting wat jy gee moet in jou eie woorde geskryf word</w:t>
      </w:r>
      <w:r w:rsidR="00042CB7">
        <w:rPr>
          <w:lang w:val="en-ZA"/>
        </w:rPr>
        <w:t xml:space="preserve"> en moet duidelik aantoon </w:t>
      </w:r>
      <w:r w:rsidR="00042CB7" w:rsidRPr="007B4260">
        <w:rPr>
          <w:rFonts w:eastAsia="Cambria" w:cs="Cambria"/>
        </w:rPr>
        <w:t xml:space="preserve">dat jy </w:t>
      </w:r>
      <w:r w:rsidR="00042CB7">
        <w:rPr>
          <w:rFonts w:eastAsia="Cambria" w:cs="Cambria"/>
          <w:lang w:val="en-ZA"/>
        </w:rPr>
        <w:t xml:space="preserve">die probleem verstaan en die data en inligting wat jy versamel en verwerk het asook dit wat jy uit jou ondersoek geleer het, </w:t>
      </w:r>
      <w:r w:rsidR="00042CB7" w:rsidRPr="007B4260">
        <w:rPr>
          <w:rFonts w:eastAsia="Cambria" w:cs="Cambria"/>
        </w:rPr>
        <w:t>verstaan</w:t>
      </w:r>
      <w:r w:rsidR="00042CB7">
        <w:rPr>
          <w:rFonts w:eastAsia="Cambria" w:cs="Cambria"/>
          <w:lang w:val="en-ZA"/>
        </w:rPr>
        <w:t>, en met die hoofvraag</w:t>
      </w:r>
      <w:r w:rsidR="00042CB7" w:rsidRPr="007B4260">
        <w:rPr>
          <w:rFonts w:eastAsia="Cambria" w:cs="Cambria"/>
        </w:rPr>
        <w:t xml:space="preserve"> </w:t>
      </w:r>
      <w:r w:rsidR="00042CB7">
        <w:rPr>
          <w:rFonts w:eastAsia="Cambria" w:cs="Cambria"/>
          <w:lang w:val="en-ZA"/>
        </w:rPr>
        <w:t>in verband kan bring,</w:t>
      </w:r>
      <w:r w:rsidR="00042CB7" w:rsidRPr="007B4260">
        <w:rPr>
          <w:rFonts w:eastAsia="Cambria" w:cs="Cambria"/>
        </w:rPr>
        <w:t xml:space="preserve"> om die </w:t>
      </w:r>
      <w:r w:rsidR="00042CB7">
        <w:rPr>
          <w:rFonts w:eastAsia="Cambria" w:cs="Cambria"/>
          <w:lang w:val="en-ZA"/>
        </w:rPr>
        <w:t>probleem op te los</w:t>
      </w:r>
      <w:r w:rsidRPr="009251A1">
        <w:rPr>
          <w:lang w:val="en-ZA"/>
        </w:rPr>
        <w:t>.</w:t>
      </w:r>
    </w:p>
    <w:p w:rsidR="007B4260" w:rsidRPr="009251A1" w:rsidRDefault="007B4260" w:rsidP="000214B2">
      <w:pPr>
        <w:pStyle w:val="ListParagraph"/>
        <w:numPr>
          <w:ilvl w:val="0"/>
          <w:numId w:val="14"/>
        </w:numPr>
        <w:ind w:left="2160"/>
        <w:rPr>
          <w:lang w:val="en-ZA"/>
        </w:rPr>
      </w:pPr>
      <w:r w:rsidRPr="009251A1">
        <w:rPr>
          <w:lang w:val="en-ZA"/>
        </w:rPr>
        <w:t xml:space="preserve">Jy sal swaar gepenaliseer word as jy </w:t>
      </w:r>
      <w:proofErr w:type="gramStart"/>
      <w:r w:rsidRPr="009251A1">
        <w:rPr>
          <w:lang w:val="en-ZA"/>
        </w:rPr>
        <w:t>groot</w:t>
      </w:r>
      <w:proofErr w:type="gramEnd"/>
      <w:r w:rsidRPr="009251A1">
        <w:rPr>
          <w:lang w:val="en-ZA"/>
        </w:rPr>
        <w:t xml:space="preserve"> dele teks direk van die internet of enige ander bron kopieer en plak.</w:t>
      </w:r>
      <w:r w:rsidR="00B55963" w:rsidRPr="009251A1">
        <w:rPr>
          <w:lang w:val="en-ZA"/>
        </w:rPr>
        <w:t xml:space="preserve"> </w:t>
      </w:r>
      <w:r w:rsidRPr="00042CB7">
        <w:rPr>
          <w:b/>
          <w:lang w:val="en-ZA"/>
        </w:rPr>
        <w:t>Plagiaat is totaal onaanvaarbaar</w:t>
      </w:r>
      <w:r w:rsidRPr="009251A1">
        <w:rPr>
          <w:lang w:val="en-ZA"/>
        </w:rPr>
        <w:t>.</w:t>
      </w:r>
    </w:p>
    <w:p w:rsidR="00042CB7" w:rsidRDefault="00042CB7" w:rsidP="000214B2">
      <w:pPr>
        <w:pStyle w:val="ListParagraph"/>
        <w:numPr>
          <w:ilvl w:val="0"/>
          <w:numId w:val="14"/>
        </w:numPr>
        <w:spacing w:after="0"/>
        <w:ind w:left="2160"/>
        <w:rPr>
          <w:lang w:val="en-ZA"/>
        </w:rPr>
      </w:pPr>
      <w:r>
        <w:rPr>
          <w:lang w:val="en-ZA"/>
        </w:rPr>
        <w:t xml:space="preserve">Gee jou nuwe kennis en insig </w:t>
      </w:r>
      <w:r w:rsidR="00BB34E8">
        <w:rPr>
          <w:lang w:val="en-ZA"/>
        </w:rPr>
        <w:t>op ‘n bondige manier weer, sonder onnodige herhaling.</w:t>
      </w:r>
    </w:p>
    <w:p w:rsidR="007B4260" w:rsidRPr="009251A1" w:rsidRDefault="007B4260" w:rsidP="000214B2">
      <w:pPr>
        <w:pStyle w:val="ListParagraph"/>
        <w:numPr>
          <w:ilvl w:val="0"/>
          <w:numId w:val="14"/>
        </w:numPr>
        <w:spacing w:after="0"/>
        <w:ind w:left="2160"/>
        <w:rPr>
          <w:lang w:val="en-ZA"/>
        </w:rPr>
      </w:pPr>
      <w:proofErr w:type="gramStart"/>
      <w:r w:rsidRPr="009251A1">
        <w:rPr>
          <w:lang w:val="en-ZA"/>
        </w:rPr>
        <w:t>Wees</w:t>
      </w:r>
      <w:proofErr w:type="gramEnd"/>
      <w:r w:rsidRPr="009251A1">
        <w:rPr>
          <w:lang w:val="en-ZA"/>
        </w:rPr>
        <w:t xml:space="preserve"> oorspronklik en kreatief.</w:t>
      </w:r>
    </w:p>
    <w:p w:rsidR="007B4260" w:rsidRPr="0020639B" w:rsidRDefault="007B4260" w:rsidP="000214B2">
      <w:pPr>
        <w:numPr>
          <w:ilvl w:val="0"/>
          <w:numId w:val="31"/>
        </w:numPr>
        <w:tabs>
          <w:tab w:val="left" w:pos="567"/>
        </w:tabs>
        <w:spacing w:line="252" w:lineRule="auto"/>
        <w:ind w:left="1985" w:hanging="425"/>
        <w:rPr>
          <w:rFonts w:ascii="Cambria" w:eastAsia="Cambria" w:hAnsi="Cambria" w:cs="Cambria"/>
          <w:sz w:val="22"/>
          <w:szCs w:val="22"/>
        </w:rPr>
      </w:pPr>
      <w:r w:rsidRPr="007B4260">
        <w:rPr>
          <w:rFonts w:ascii="Cambria" w:eastAsia="Cambria" w:hAnsi="Cambria" w:cs="Cambria"/>
          <w:sz w:val="22"/>
          <w:szCs w:val="22"/>
        </w:rPr>
        <w:t>Slot</w:t>
      </w:r>
    </w:p>
    <w:p w:rsidR="007B4260" w:rsidRPr="000214B2" w:rsidRDefault="0020639B" w:rsidP="000214B2">
      <w:pPr>
        <w:numPr>
          <w:ilvl w:val="0"/>
          <w:numId w:val="31"/>
        </w:numPr>
        <w:tabs>
          <w:tab w:val="left" w:pos="567"/>
        </w:tabs>
        <w:spacing w:line="252" w:lineRule="auto"/>
        <w:ind w:left="1985" w:hanging="425"/>
        <w:rPr>
          <w:rFonts w:ascii="Cambria" w:eastAsia="Cambria" w:hAnsi="Cambria" w:cs="Cambria"/>
          <w:sz w:val="22"/>
          <w:szCs w:val="22"/>
        </w:rPr>
      </w:pPr>
      <w:r>
        <w:rPr>
          <w:rFonts w:ascii="Cambria" w:eastAsia="Cambria" w:hAnsi="Cambria" w:cs="Cambria"/>
          <w:sz w:val="22"/>
          <w:szCs w:val="22"/>
        </w:rPr>
        <w:t>Bronnelys</w:t>
      </w:r>
    </w:p>
    <w:p w:rsidR="007B4260" w:rsidRPr="0020639B" w:rsidRDefault="007B4260" w:rsidP="00CA6D68">
      <w:pPr>
        <w:numPr>
          <w:ilvl w:val="0"/>
          <w:numId w:val="34"/>
        </w:numPr>
        <w:tabs>
          <w:tab w:val="left" w:pos="567"/>
        </w:tabs>
        <w:spacing w:line="252" w:lineRule="auto"/>
        <w:rPr>
          <w:rFonts w:ascii="Cambria" w:eastAsia="Cambria" w:hAnsi="Cambria" w:cs="Cambria"/>
          <w:sz w:val="22"/>
          <w:szCs w:val="22"/>
        </w:rPr>
      </w:pPr>
      <w:r w:rsidRPr="007B4260">
        <w:rPr>
          <w:rFonts w:ascii="Cambria" w:eastAsia="Cambria" w:hAnsi="Cambria" w:cs="Cambria"/>
          <w:sz w:val="22"/>
          <w:szCs w:val="22"/>
        </w:rPr>
        <w:t>Maak gebruik van òf die Harvard verwysingsmetode òf die APA styl.</w:t>
      </w:r>
    </w:p>
    <w:p w:rsidR="007B4260" w:rsidRPr="0020639B" w:rsidRDefault="007B4260" w:rsidP="00CA6D68">
      <w:pPr>
        <w:numPr>
          <w:ilvl w:val="0"/>
          <w:numId w:val="34"/>
        </w:numPr>
        <w:tabs>
          <w:tab w:val="left" w:pos="567"/>
        </w:tabs>
        <w:spacing w:line="252" w:lineRule="auto"/>
        <w:rPr>
          <w:rFonts w:ascii="Cambria" w:hAnsi="Cambria"/>
          <w:sz w:val="22"/>
          <w:szCs w:val="22"/>
        </w:rPr>
      </w:pPr>
      <w:r w:rsidRPr="007B4260">
        <w:rPr>
          <w:rFonts w:ascii="Cambria" w:eastAsia="Cambria" w:hAnsi="Cambria" w:cs="Cambria"/>
          <w:sz w:val="22"/>
          <w:szCs w:val="22"/>
        </w:rPr>
        <w:t>Die inligting wat jy nodig het, word in die opsomming van die dokumente wat jy in fase 1 en/of fase 2 geskep het</w:t>
      </w:r>
      <w:r w:rsidR="00B55963" w:rsidRPr="007B4260">
        <w:rPr>
          <w:rFonts w:ascii="Cambria" w:eastAsia="Cambria" w:hAnsi="Cambria" w:cs="Cambria"/>
          <w:sz w:val="22"/>
          <w:szCs w:val="22"/>
          <w:lang w:val="en-US"/>
        </w:rPr>
        <w:t>, gevind</w:t>
      </w:r>
      <w:r w:rsidRPr="007B4260">
        <w:rPr>
          <w:rFonts w:ascii="Cambria" w:eastAsia="Cambria" w:hAnsi="Cambria" w:cs="Cambria"/>
          <w:sz w:val="22"/>
          <w:szCs w:val="22"/>
        </w:rPr>
        <w:t>.</w:t>
      </w:r>
    </w:p>
    <w:p w:rsidR="007B4260" w:rsidRPr="000214B2" w:rsidRDefault="007B4260" w:rsidP="000214B2">
      <w:pPr>
        <w:numPr>
          <w:ilvl w:val="0"/>
          <w:numId w:val="24"/>
        </w:numPr>
        <w:tabs>
          <w:tab w:val="left" w:pos="851"/>
        </w:tabs>
        <w:spacing w:line="252" w:lineRule="auto"/>
        <w:ind w:left="851" w:hanging="284"/>
        <w:rPr>
          <w:rFonts w:ascii="Cambria" w:eastAsia="Cambria" w:hAnsi="Cambria" w:cs="Cambria"/>
          <w:sz w:val="22"/>
          <w:szCs w:val="22"/>
        </w:rPr>
      </w:pPr>
      <w:r w:rsidRPr="007B4260">
        <w:rPr>
          <w:rFonts w:ascii="Cambria" w:eastAsia="Cambria" w:hAnsi="Cambria" w:cs="Cambria"/>
          <w:sz w:val="22"/>
          <w:szCs w:val="22"/>
        </w:rPr>
        <w:t xml:space="preserve">Jy mag </w:t>
      </w:r>
      <w:r w:rsidRPr="000214B2">
        <w:rPr>
          <w:rFonts w:ascii="Cambria" w:eastAsia="Cambria" w:hAnsi="Cambria" w:cs="Cambria"/>
          <w:sz w:val="22"/>
          <w:szCs w:val="22"/>
        </w:rPr>
        <w:t>die inligting op enige 'n logiese en samehangende manier organiseer.</w:t>
      </w:r>
    </w:p>
    <w:p w:rsidR="007B4260" w:rsidRPr="000214B2" w:rsidRDefault="007B4260" w:rsidP="000214B2">
      <w:pPr>
        <w:numPr>
          <w:ilvl w:val="0"/>
          <w:numId w:val="24"/>
        </w:numPr>
        <w:tabs>
          <w:tab w:val="left" w:pos="851"/>
        </w:tabs>
        <w:spacing w:line="252" w:lineRule="auto"/>
        <w:ind w:left="851" w:hanging="284"/>
        <w:rPr>
          <w:rFonts w:ascii="Cambria" w:eastAsia="Cambria" w:hAnsi="Cambria" w:cs="Cambria"/>
          <w:sz w:val="22"/>
          <w:szCs w:val="22"/>
        </w:rPr>
      </w:pPr>
      <w:r w:rsidRPr="000214B2">
        <w:rPr>
          <w:rFonts w:ascii="Cambria" w:eastAsia="Cambria" w:hAnsi="Cambria" w:cs="Cambria"/>
          <w:sz w:val="22"/>
          <w:szCs w:val="22"/>
        </w:rPr>
        <w:t xml:space="preserve">Gebruik </w:t>
      </w:r>
      <w:r w:rsidRPr="004E0D93">
        <w:rPr>
          <w:rFonts w:ascii="Cambria" w:eastAsia="Cambria" w:hAnsi="Cambria" w:cs="Cambria"/>
          <w:sz w:val="22"/>
          <w:szCs w:val="22"/>
        </w:rPr>
        <w:t>i</w:t>
      </w:r>
      <w:r w:rsidRPr="007B4260">
        <w:rPr>
          <w:rFonts w:ascii="Cambria" w:eastAsia="Cambria" w:hAnsi="Cambria" w:cs="Cambria"/>
          <w:sz w:val="22"/>
          <w:szCs w:val="22"/>
        </w:rPr>
        <w:t xml:space="preserve">llustrasies en grafieke </w:t>
      </w:r>
    </w:p>
    <w:p w:rsidR="007B4260" w:rsidRPr="0055147C" w:rsidRDefault="007B4260" w:rsidP="00CA6D68">
      <w:pPr>
        <w:numPr>
          <w:ilvl w:val="1"/>
          <w:numId w:val="33"/>
        </w:numPr>
        <w:tabs>
          <w:tab w:val="left" w:pos="567"/>
        </w:tabs>
        <w:spacing w:line="252" w:lineRule="auto"/>
        <w:rPr>
          <w:rFonts w:ascii="Cambria" w:eastAsia="Cambria" w:hAnsi="Cambria" w:cs="Cambria"/>
          <w:sz w:val="22"/>
          <w:szCs w:val="22"/>
        </w:rPr>
      </w:pPr>
      <w:r w:rsidRPr="007B4260">
        <w:rPr>
          <w:rFonts w:ascii="Cambria" w:eastAsia="Cambria" w:hAnsi="Cambria" w:cs="Cambria"/>
          <w:sz w:val="22"/>
          <w:szCs w:val="22"/>
        </w:rPr>
        <w:lastRenderedPageBreak/>
        <w:t xml:space="preserve">Die illustrasies en/of grafieke moet sinvol wees en waarde toevoeg tot die </w:t>
      </w:r>
      <w:r w:rsidR="00BB34E8">
        <w:rPr>
          <w:rFonts w:ascii="Cambria" w:eastAsia="Cambria" w:hAnsi="Cambria" w:cs="Cambria"/>
          <w:sz w:val="22"/>
          <w:szCs w:val="22"/>
          <w:lang w:val="en-ZA"/>
        </w:rPr>
        <w:t>onderwerp en probleem wat aangespreek moet word</w:t>
      </w:r>
      <w:r w:rsidRPr="007B4260">
        <w:rPr>
          <w:rFonts w:ascii="Cambria" w:eastAsia="Cambria" w:hAnsi="Cambria" w:cs="Cambria"/>
          <w:sz w:val="22"/>
          <w:szCs w:val="22"/>
        </w:rPr>
        <w:t>.</w:t>
      </w:r>
    </w:p>
    <w:p w:rsidR="007B4260" w:rsidRPr="0055147C" w:rsidRDefault="007B4260" w:rsidP="00CA6D68">
      <w:pPr>
        <w:numPr>
          <w:ilvl w:val="1"/>
          <w:numId w:val="33"/>
        </w:numPr>
        <w:tabs>
          <w:tab w:val="left" w:pos="567"/>
        </w:tabs>
        <w:spacing w:line="252" w:lineRule="auto"/>
        <w:rPr>
          <w:rFonts w:ascii="Cambria" w:eastAsia="Cambria" w:hAnsi="Cambria" w:cs="Cambria"/>
          <w:sz w:val="22"/>
          <w:szCs w:val="22"/>
        </w:rPr>
      </w:pPr>
      <w:r w:rsidRPr="007B4260">
        <w:rPr>
          <w:rFonts w:ascii="Cambria" w:eastAsia="Cambria" w:hAnsi="Cambria" w:cs="Cambria"/>
          <w:sz w:val="22"/>
          <w:szCs w:val="22"/>
        </w:rPr>
        <w:t>Grafieke, tabelle, data, opsommings, ens</w:t>
      </w:r>
      <w:r w:rsidR="00BB34E8">
        <w:rPr>
          <w:rFonts w:ascii="Cambria" w:eastAsia="Cambria" w:hAnsi="Cambria" w:cs="Cambria"/>
          <w:sz w:val="22"/>
          <w:szCs w:val="22"/>
          <w:lang w:val="en-ZA"/>
        </w:rPr>
        <w:t>.</w:t>
      </w:r>
      <w:r w:rsidRPr="007B4260">
        <w:rPr>
          <w:rFonts w:ascii="Cambria" w:eastAsia="Cambria" w:hAnsi="Cambria" w:cs="Cambria"/>
          <w:sz w:val="22"/>
          <w:szCs w:val="22"/>
        </w:rPr>
        <w:t xml:space="preserve"> moet maklik wees om te lees en te interpreteer.</w:t>
      </w:r>
    </w:p>
    <w:p w:rsidR="007B4260" w:rsidRPr="0055147C" w:rsidRDefault="007B4260" w:rsidP="00CA6D68">
      <w:pPr>
        <w:numPr>
          <w:ilvl w:val="1"/>
          <w:numId w:val="33"/>
        </w:numPr>
        <w:tabs>
          <w:tab w:val="left" w:pos="567"/>
        </w:tabs>
        <w:spacing w:line="252" w:lineRule="auto"/>
        <w:rPr>
          <w:rFonts w:ascii="Cambria" w:eastAsia="Cambria" w:hAnsi="Cambria" w:cs="Cambria"/>
          <w:sz w:val="22"/>
          <w:szCs w:val="22"/>
        </w:rPr>
      </w:pPr>
      <w:r w:rsidRPr="007B4260">
        <w:rPr>
          <w:rFonts w:ascii="Cambria" w:eastAsia="Cambria" w:hAnsi="Cambria" w:cs="Cambria"/>
          <w:sz w:val="22"/>
          <w:szCs w:val="22"/>
        </w:rPr>
        <w:t>Verskaf byskrifte.</w:t>
      </w:r>
    </w:p>
    <w:p w:rsidR="007B4260" w:rsidRPr="0055147C" w:rsidRDefault="007B4260" w:rsidP="00CA6D68">
      <w:pPr>
        <w:numPr>
          <w:ilvl w:val="1"/>
          <w:numId w:val="33"/>
        </w:numPr>
        <w:tabs>
          <w:tab w:val="left" w:pos="567"/>
        </w:tabs>
        <w:spacing w:line="252" w:lineRule="auto"/>
        <w:rPr>
          <w:rFonts w:ascii="Cambria" w:hAnsi="Cambria"/>
          <w:sz w:val="22"/>
          <w:szCs w:val="22"/>
        </w:rPr>
      </w:pPr>
      <w:r w:rsidRPr="007B4260">
        <w:rPr>
          <w:rFonts w:ascii="Cambria" w:eastAsia="Cambria" w:hAnsi="Cambria" w:cs="Cambria"/>
          <w:sz w:val="22"/>
          <w:szCs w:val="22"/>
        </w:rPr>
        <w:t>Grafika wat van die Internet of ander bronne verkry word, moet erken word.</w:t>
      </w:r>
    </w:p>
    <w:p w:rsidR="007B4260" w:rsidRPr="000214B2" w:rsidRDefault="007B4260" w:rsidP="000214B2">
      <w:pPr>
        <w:numPr>
          <w:ilvl w:val="0"/>
          <w:numId w:val="24"/>
        </w:numPr>
        <w:tabs>
          <w:tab w:val="left" w:pos="851"/>
        </w:tabs>
        <w:spacing w:line="252" w:lineRule="auto"/>
        <w:ind w:left="851" w:hanging="284"/>
        <w:rPr>
          <w:rFonts w:ascii="Cambria" w:eastAsia="Cambria" w:hAnsi="Cambria" w:cs="Cambria"/>
          <w:sz w:val="22"/>
          <w:szCs w:val="22"/>
        </w:rPr>
      </w:pPr>
      <w:r w:rsidRPr="007B4260">
        <w:rPr>
          <w:rFonts w:ascii="Cambria" w:eastAsia="Cambria" w:hAnsi="Cambria" w:cs="Cambria"/>
          <w:sz w:val="22"/>
          <w:szCs w:val="22"/>
        </w:rPr>
        <w:t xml:space="preserve">Gebruik 'n woordverwerkingsfunksie om bladsynommers in die </w:t>
      </w:r>
      <w:r w:rsidR="00BB34E8">
        <w:rPr>
          <w:rFonts w:ascii="Cambria" w:eastAsia="Cambria" w:hAnsi="Cambria" w:cs="Cambria"/>
          <w:sz w:val="22"/>
          <w:szCs w:val="22"/>
          <w:lang w:val="en-ZA"/>
        </w:rPr>
        <w:t>bladsy-onder</w:t>
      </w:r>
      <w:r w:rsidRPr="007B4260">
        <w:rPr>
          <w:rFonts w:ascii="Cambria" w:eastAsia="Cambria" w:hAnsi="Cambria" w:cs="Cambria"/>
          <w:sz w:val="22"/>
          <w:szCs w:val="22"/>
        </w:rPr>
        <w:t>skrif van die dokument in te voeg. Bladsynommers word op die titelbladsy</w:t>
      </w:r>
      <w:r w:rsidR="00BB34E8">
        <w:rPr>
          <w:rFonts w:ascii="Cambria" w:eastAsia="Cambria" w:hAnsi="Cambria" w:cs="Cambria"/>
          <w:sz w:val="22"/>
          <w:szCs w:val="22"/>
          <w:lang w:val="en-ZA"/>
        </w:rPr>
        <w:t xml:space="preserve"> gebruik</w:t>
      </w:r>
      <w:r w:rsidRPr="007B4260">
        <w:rPr>
          <w:rFonts w:ascii="Cambria" w:eastAsia="Cambria" w:hAnsi="Cambria" w:cs="Cambria"/>
          <w:sz w:val="22"/>
          <w:szCs w:val="22"/>
        </w:rPr>
        <w:t xml:space="preserve"> nie.</w:t>
      </w:r>
    </w:p>
    <w:p w:rsidR="007B4260" w:rsidRPr="006C02B3" w:rsidRDefault="007B4260" w:rsidP="00753464">
      <w:pPr>
        <w:pStyle w:val="Heading3"/>
        <w:pBdr>
          <w:top w:val="dotted" w:sz="4" w:space="1" w:color="622423"/>
          <w:bottom w:val="dotted" w:sz="4" w:space="1" w:color="622423"/>
        </w:pBdr>
        <w:tabs>
          <w:tab w:val="left" w:pos="567"/>
        </w:tabs>
        <w:spacing w:before="300" w:after="200" w:line="252" w:lineRule="auto"/>
        <w:ind w:left="567" w:hanging="567"/>
        <w:jc w:val="center"/>
        <w:rPr>
          <w:rFonts w:ascii="Cambria" w:hAnsi="Cambria"/>
          <w:sz w:val="24"/>
          <w:szCs w:val="24"/>
        </w:rPr>
      </w:pPr>
      <w:r w:rsidRPr="006C02B3">
        <w:rPr>
          <w:rFonts w:ascii="Cambria" w:eastAsia="Cambria" w:hAnsi="Cambria" w:cs="Cambria"/>
          <w:color w:val="622423"/>
          <w:sz w:val="24"/>
          <w:szCs w:val="24"/>
        </w:rPr>
        <w:t>Aanbieding</w:t>
      </w:r>
    </w:p>
    <w:p w:rsidR="007B4260" w:rsidRPr="00FB1823" w:rsidRDefault="007B4260" w:rsidP="00FB1823">
      <w:pPr>
        <w:pStyle w:val="ListParagraph"/>
        <w:tabs>
          <w:tab w:val="left" w:pos="567"/>
        </w:tabs>
        <w:spacing w:after="120"/>
        <w:ind w:hanging="720"/>
        <w:contextualSpacing w:val="0"/>
        <w:rPr>
          <w:lang w:val="en-ZA"/>
        </w:rPr>
      </w:pPr>
      <w:r w:rsidRPr="007B4260">
        <w:rPr>
          <w:rFonts w:eastAsia="Cambria" w:cs="Cambria"/>
        </w:rPr>
        <w:t>4.</w:t>
      </w:r>
      <w:r w:rsidR="0055147C">
        <w:rPr>
          <w:rFonts w:eastAsia="&amp;#39" w:cs="&amp;#39"/>
        </w:rPr>
        <w:tab/>
      </w:r>
      <w:r w:rsidRPr="007B4260">
        <w:rPr>
          <w:rFonts w:eastAsia="Cambria" w:cs="Cambria"/>
        </w:rPr>
        <w:t xml:space="preserve">Skep </w:t>
      </w:r>
      <w:r w:rsidRPr="00FB1823">
        <w:rPr>
          <w:lang w:val="en-ZA"/>
        </w:rPr>
        <w:t xml:space="preserve">'n skyfie-aanbieding in jou aanbiedingsprogram. </w:t>
      </w:r>
      <w:proofErr w:type="gramStart"/>
      <w:r w:rsidRPr="00FB1823">
        <w:rPr>
          <w:lang w:val="en-ZA"/>
        </w:rPr>
        <w:t>Stoor dit in jou Fase 3</w:t>
      </w:r>
      <w:r w:rsidR="00BB34E8">
        <w:rPr>
          <w:lang w:val="en-ZA"/>
        </w:rPr>
        <w:t>-lêer</w:t>
      </w:r>
      <w:r w:rsidRPr="00FB1823">
        <w:rPr>
          <w:lang w:val="en-ZA"/>
        </w:rPr>
        <w:t xml:space="preserve">gids en gebruik 'n sinvolle lêernaam soos </w:t>
      </w:r>
      <w:r w:rsidR="00BB34E8" w:rsidRPr="00BB34E8">
        <w:rPr>
          <w:i/>
          <w:lang w:val="en-ZA"/>
        </w:rPr>
        <w:t>Toegangklikheidskwessies_en_Oplossings</w:t>
      </w:r>
      <w:r w:rsidRPr="00FB1823">
        <w:rPr>
          <w:lang w:val="en-ZA"/>
        </w:rPr>
        <w:t>.</w:t>
      </w:r>
      <w:proofErr w:type="gramEnd"/>
    </w:p>
    <w:p w:rsidR="007B4260" w:rsidRPr="00FB1823" w:rsidRDefault="007B4260" w:rsidP="00FB1823">
      <w:pPr>
        <w:pStyle w:val="ListParagraph"/>
        <w:tabs>
          <w:tab w:val="left" w:pos="567"/>
        </w:tabs>
        <w:spacing w:after="120"/>
        <w:ind w:hanging="720"/>
        <w:contextualSpacing w:val="0"/>
        <w:rPr>
          <w:lang w:val="en-ZA"/>
        </w:rPr>
      </w:pPr>
      <w:r w:rsidRPr="00FB1823">
        <w:rPr>
          <w:lang w:val="en-ZA"/>
        </w:rPr>
        <w:t>5.</w:t>
      </w:r>
      <w:r w:rsidR="0055147C" w:rsidRPr="00FB1823">
        <w:rPr>
          <w:lang w:val="en-ZA"/>
        </w:rPr>
        <w:tab/>
      </w:r>
      <w:r w:rsidRPr="00FB1823">
        <w:rPr>
          <w:lang w:val="en-ZA"/>
        </w:rPr>
        <w:t xml:space="preserve">Jou aanbieding moet ten minste die volgende </w:t>
      </w:r>
      <w:r w:rsidR="00B55963" w:rsidRPr="00FB1823">
        <w:rPr>
          <w:lang w:val="en-ZA"/>
        </w:rPr>
        <w:t>skyfie</w:t>
      </w:r>
      <w:r w:rsidRPr="00FB1823">
        <w:rPr>
          <w:lang w:val="en-ZA"/>
        </w:rPr>
        <w:t>s bevat</w:t>
      </w:r>
    </w:p>
    <w:p w:rsidR="007B4260" w:rsidRPr="000214B2" w:rsidRDefault="007B4260" w:rsidP="000214B2">
      <w:pPr>
        <w:numPr>
          <w:ilvl w:val="0"/>
          <w:numId w:val="24"/>
        </w:numPr>
        <w:tabs>
          <w:tab w:val="left" w:pos="851"/>
        </w:tabs>
        <w:spacing w:line="252" w:lineRule="auto"/>
        <w:ind w:left="851" w:hanging="284"/>
        <w:rPr>
          <w:rFonts w:ascii="Cambria" w:eastAsia="Cambria" w:hAnsi="Cambria" w:cs="Cambria"/>
          <w:sz w:val="22"/>
          <w:szCs w:val="22"/>
        </w:rPr>
      </w:pPr>
      <w:r w:rsidRPr="000214B2">
        <w:rPr>
          <w:rFonts w:ascii="Cambria" w:eastAsia="Cambria" w:hAnsi="Cambria" w:cs="Cambria"/>
          <w:sz w:val="22"/>
          <w:szCs w:val="22"/>
        </w:rPr>
        <w:t>'n titel</w:t>
      </w:r>
      <w:r w:rsidR="00B55963" w:rsidRPr="000214B2">
        <w:rPr>
          <w:rFonts w:ascii="Cambria" w:eastAsia="Cambria" w:hAnsi="Cambria" w:cs="Cambria"/>
          <w:sz w:val="22"/>
          <w:szCs w:val="22"/>
        </w:rPr>
        <w:t>skyfie</w:t>
      </w:r>
    </w:p>
    <w:p w:rsidR="007B4260" w:rsidRPr="000214B2" w:rsidRDefault="007B4260" w:rsidP="000214B2">
      <w:pPr>
        <w:numPr>
          <w:ilvl w:val="0"/>
          <w:numId w:val="24"/>
        </w:numPr>
        <w:tabs>
          <w:tab w:val="left" w:pos="851"/>
        </w:tabs>
        <w:spacing w:line="252" w:lineRule="auto"/>
        <w:ind w:left="851" w:hanging="284"/>
        <w:rPr>
          <w:rFonts w:ascii="Cambria" w:eastAsia="Cambria" w:hAnsi="Cambria" w:cs="Cambria"/>
          <w:sz w:val="22"/>
          <w:szCs w:val="22"/>
        </w:rPr>
      </w:pPr>
      <w:r w:rsidRPr="000214B2">
        <w:rPr>
          <w:rFonts w:ascii="Cambria" w:eastAsia="Cambria" w:hAnsi="Cambria" w:cs="Cambria"/>
          <w:sz w:val="22"/>
          <w:szCs w:val="22"/>
        </w:rPr>
        <w:t>'n inhoudsopgawe</w:t>
      </w:r>
    </w:p>
    <w:p w:rsidR="007B4260" w:rsidRPr="000214B2" w:rsidRDefault="007B4260" w:rsidP="000214B2">
      <w:pPr>
        <w:numPr>
          <w:ilvl w:val="0"/>
          <w:numId w:val="24"/>
        </w:numPr>
        <w:tabs>
          <w:tab w:val="left" w:pos="851"/>
        </w:tabs>
        <w:spacing w:line="252" w:lineRule="auto"/>
        <w:ind w:left="851" w:hanging="284"/>
        <w:rPr>
          <w:rFonts w:ascii="Cambria" w:eastAsia="Cambria" w:hAnsi="Cambria" w:cs="Cambria"/>
          <w:sz w:val="22"/>
          <w:szCs w:val="22"/>
        </w:rPr>
      </w:pPr>
      <w:r w:rsidRPr="000214B2">
        <w:rPr>
          <w:rFonts w:ascii="Cambria" w:eastAsia="Cambria" w:hAnsi="Cambria" w:cs="Cambria"/>
          <w:sz w:val="22"/>
          <w:szCs w:val="22"/>
        </w:rPr>
        <w:t>inleiding</w:t>
      </w:r>
    </w:p>
    <w:p w:rsidR="007B4260" w:rsidRPr="000214B2" w:rsidRDefault="00AF21B9" w:rsidP="000214B2">
      <w:pPr>
        <w:numPr>
          <w:ilvl w:val="0"/>
          <w:numId w:val="24"/>
        </w:numPr>
        <w:tabs>
          <w:tab w:val="left" w:pos="851"/>
        </w:tabs>
        <w:spacing w:line="252" w:lineRule="auto"/>
        <w:ind w:left="851" w:hanging="284"/>
        <w:rPr>
          <w:rFonts w:ascii="Cambria" w:eastAsia="Cambria" w:hAnsi="Cambria" w:cs="Cambria"/>
          <w:sz w:val="22"/>
          <w:szCs w:val="22"/>
        </w:rPr>
      </w:pPr>
      <w:r>
        <w:rPr>
          <w:rFonts w:ascii="Cambria" w:eastAsia="Cambria" w:hAnsi="Cambria" w:cs="Cambria"/>
          <w:sz w:val="22"/>
          <w:szCs w:val="22"/>
          <w:lang w:val="en-ZA"/>
        </w:rPr>
        <w:t>v</w:t>
      </w:r>
      <w:r w:rsidR="007B4260" w:rsidRPr="000214B2">
        <w:rPr>
          <w:rFonts w:ascii="Cambria" w:eastAsia="Cambria" w:hAnsi="Cambria" w:cs="Cambria"/>
          <w:sz w:val="22"/>
          <w:szCs w:val="22"/>
        </w:rPr>
        <w:t>erskillende skyfies wat na die verskillende idees of konsepte verwys</w:t>
      </w:r>
    </w:p>
    <w:p w:rsidR="007B4260" w:rsidRPr="000214B2" w:rsidRDefault="00AF21B9" w:rsidP="000214B2">
      <w:pPr>
        <w:numPr>
          <w:ilvl w:val="0"/>
          <w:numId w:val="24"/>
        </w:numPr>
        <w:tabs>
          <w:tab w:val="left" w:pos="851"/>
        </w:tabs>
        <w:spacing w:line="252" w:lineRule="auto"/>
        <w:ind w:left="851" w:hanging="284"/>
        <w:rPr>
          <w:rFonts w:ascii="Cambria" w:eastAsia="Cambria" w:hAnsi="Cambria" w:cs="Cambria"/>
          <w:sz w:val="22"/>
          <w:szCs w:val="22"/>
        </w:rPr>
      </w:pPr>
      <w:r>
        <w:rPr>
          <w:rFonts w:ascii="Cambria" w:eastAsia="Cambria" w:hAnsi="Cambria" w:cs="Cambria"/>
          <w:sz w:val="22"/>
          <w:szCs w:val="22"/>
          <w:lang w:val="en-ZA"/>
        </w:rPr>
        <w:t>v</w:t>
      </w:r>
      <w:r w:rsidR="007B4260" w:rsidRPr="000214B2">
        <w:rPr>
          <w:rFonts w:ascii="Cambria" w:eastAsia="Cambria" w:hAnsi="Cambria" w:cs="Cambria"/>
          <w:sz w:val="22"/>
          <w:szCs w:val="22"/>
        </w:rPr>
        <w:t>raelysresultate</w:t>
      </w:r>
    </w:p>
    <w:p w:rsidR="007B4260" w:rsidRPr="000214B2" w:rsidRDefault="00AF21B9" w:rsidP="000214B2">
      <w:pPr>
        <w:numPr>
          <w:ilvl w:val="0"/>
          <w:numId w:val="24"/>
        </w:numPr>
        <w:tabs>
          <w:tab w:val="left" w:pos="851"/>
        </w:tabs>
        <w:spacing w:line="252" w:lineRule="auto"/>
        <w:ind w:left="851" w:hanging="284"/>
        <w:rPr>
          <w:rFonts w:ascii="Cambria" w:eastAsia="Cambria" w:hAnsi="Cambria" w:cs="Cambria"/>
          <w:sz w:val="22"/>
          <w:szCs w:val="22"/>
        </w:rPr>
      </w:pPr>
      <w:r>
        <w:rPr>
          <w:rFonts w:ascii="Cambria" w:eastAsia="Cambria" w:hAnsi="Cambria" w:cs="Cambria"/>
          <w:sz w:val="22"/>
          <w:szCs w:val="22"/>
          <w:lang w:val="en-ZA"/>
        </w:rPr>
        <w:t>g</w:t>
      </w:r>
      <w:r w:rsidR="007B4260" w:rsidRPr="000214B2">
        <w:rPr>
          <w:rFonts w:ascii="Cambria" w:eastAsia="Cambria" w:hAnsi="Cambria" w:cs="Cambria"/>
          <w:sz w:val="22"/>
          <w:szCs w:val="22"/>
        </w:rPr>
        <w:t>evolgtrekking en aanbevelings</w:t>
      </w:r>
    </w:p>
    <w:p w:rsidR="007B4260" w:rsidRPr="00FB1823" w:rsidRDefault="007B4260" w:rsidP="000214B2">
      <w:pPr>
        <w:pStyle w:val="ListParagraph"/>
        <w:tabs>
          <w:tab w:val="left" w:pos="567"/>
        </w:tabs>
        <w:spacing w:before="240" w:after="120"/>
        <w:ind w:left="567" w:hanging="567"/>
        <w:contextualSpacing w:val="0"/>
        <w:rPr>
          <w:lang w:val="en-ZA"/>
        </w:rPr>
      </w:pPr>
      <w:r w:rsidRPr="00FB1823">
        <w:rPr>
          <w:lang w:val="en-ZA"/>
        </w:rPr>
        <w:t>6.</w:t>
      </w:r>
      <w:r w:rsidR="00FB1823">
        <w:rPr>
          <w:lang w:val="en-ZA"/>
        </w:rPr>
        <w:tab/>
      </w:r>
      <w:r w:rsidRPr="00FB1823">
        <w:rPr>
          <w:lang w:val="en-ZA"/>
        </w:rPr>
        <w:t>Die aanbieding moet 'n opsomming van die verslag wees.</w:t>
      </w:r>
      <w:r w:rsidR="00B55963" w:rsidRPr="00FB1823">
        <w:rPr>
          <w:lang w:val="en-ZA"/>
        </w:rPr>
        <w:t xml:space="preserve"> </w:t>
      </w:r>
      <w:r w:rsidRPr="00FB1823">
        <w:rPr>
          <w:lang w:val="en-ZA"/>
        </w:rPr>
        <w:t xml:space="preserve">Groot hoeveelhede teks is nie nodig nie. </w:t>
      </w:r>
      <w:proofErr w:type="gramStart"/>
      <w:r w:rsidRPr="00FB1823">
        <w:rPr>
          <w:lang w:val="en-ZA"/>
        </w:rPr>
        <w:t>Jy moenie net dit wat jy in die verslag gedoen het, in die aanbieding kopieer en plak nie.</w:t>
      </w:r>
      <w:proofErr w:type="gramEnd"/>
      <w:r w:rsidRPr="00FB1823">
        <w:rPr>
          <w:lang w:val="en-ZA"/>
        </w:rPr>
        <w:t xml:space="preserve"> </w:t>
      </w:r>
      <w:proofErr w:type="gramStart"/>
      <w:r w:rsidRPr="00FB1823">
        <w:rPr>
          <w:lang w:val="en-ZA"/>
        </w:rPr>
        <w:t>Jy sal 'n swaar gepenaliseer word daarvoor.</w:t>
      </w:r>
      <w:proofErr w:type="gramEnd"/>
    </w:p>
    <w:p w:rsidR="007B4260" w:rsidRPr="000214B2" w:rsidRDefault="007B4260" w:rsidP="000214B2">
      <w:pPr>
        <w:numPr>
          <w:ilvl w:val="0"/>
          <w:numId w:val="24"/>
        </w:numPr>
        <w:tabs>
          <w:tab w:val="left" w:pos="851"/>
        </w:tabs>
        <w:spacing w:line="252" w:lineRule="auto"/>
        <w:ind w:left="851" w:hanging="284"/>
        <w:rPr>
          <w:rFonts w:ascii="Cambria" w:eastAsia="Cambria" w:hAnsi="Cambria" w:cs="Cambria"/>
          <w:sz w:val="22"/>
          <w:szCs w:val="22"/>
        </w:rPr>
      </w:pPr>
      <w:r w:rsidRPr="000214B2">
        <w:rPr>
          <w:rFonts w:ascii="Cambria" w:eastAsia="Cambria" w:hAnsi="Cambria" w:cs="Cambria"/>
          <w:sz w:val="22"/>
          <w:szCs w:val="22"/>
        </w:rPr>
        <w:t>Gebruik hiperskakels na ander inligting wat jy wil wys of bespreek</w:t>
      </w:r>
      <w:r w:rsidR="00BB34E8">
        <w:rPr>
          <w:rFonts w:ascii="Cambria" w:eastAsia="Cambria" w:hAnsi="Cambria" w:cs="Cambria"/>
          <w:sz w:val="22"/>
          <w:szCs w:val="22"/>
          <w:lang w:val="en-ZA"/>
        </w:rPr>
        <w:t xml:space="preserve"> of plaas addisionele inligting in die notas-gedeelte van die skyfie</w:t>
      </w:r>
      <w:r w:rsidRPr="000214B2">
        <w:rPr>
          <w:rFonts w:ascii="Cambria" w:eastAsia="Cambria" w:hAnsi="Cambria" w:cs="Cambria"/>
          <w:sz w:val="22"/>
          <w:szCs w:val="22"/>
        </w:rPr>
        <w:t>.</w:t>
      </w:r>
    </w:p>
    <w:p w:rsidR="007B4260" w:rsidRPr="000214B2" w:rsidRDefault="007B4260" w:rsidP="000214B2">
      <w:pPr>
        <w:numPr>
          <w:ilvl w:val="0"/>
          <w:numId w:val="24"/>
        </w:numPr>
        <w:tabs>
          <w:tab w:val="left" w:pos="851"/>
        </w:tabs>
        <w:spacing w:line="252" w:lineRule="auto"/>
        <w:ind w:left="851" w:hanging="284"/>
        <w:rPr>
          <w:rFonts w:ascii="Cambria" w:eastAsia="Cambria" w:hAnsi="Cambria" w:cs="Cambria"/>
          <w:sz w:val="22"/>
          <w:szCs w:val="22"/>
        </w:rPr>
      </w:pPr>
      <w:r w:rsidRPr="000214B2">
        <w:rPr>
          <w:rFonts w:ascii="Cambria" w:eastAsia="Cambria" w:hAnsi="Cambria" w:cs="Cambria"/>
          <w:sz w:val="22"/>
          <w:szCs w:val="22"/>
        </w:rPr>
        <w:t>Maak seker dat die voorkoms van jou aanbieding eenvormig is.</w:t>
      </w:r>
    </w:p>
    <w:p w:rsidR="007B4260" w:rsidRPr="000214B2" w:rsidRDefault="007B4260" w:rsidP="000214B2">
      <w:pPr>
        <w:numPr>
          <w:ilvl w:val="0"/>
          <w:numId w:val="24"/>
        </w:numPr>
        <w:tabs>
          <w:tab w:val="left" w:pos="851"/>
        </w:tabs>
        <w:spacing w:line="252" w:lineRule="auto"/>
        <w:ind w:left="851" w:hanging="284"/>
        <w:rPr>
          <w:rFonts w:ascii="Cambria" w:eastAsia="Cambria" w:hAnsi="Cambria" w:cs="Cambria"/>
          <w:sz w:val="22"/>
          <w:szCs w:val="22"/>
        </w:rPr>
      </w:pPr>
      <w:r w:rsidRPr="000214B2">
        <w:rPr>
          <w:rFonts w:ascii="Cambria" w:eastAsia="Cambria" w:hAnsi="Cambria" w:cs="Cambria"/>
          <w:sz w:val="22"/>
          <w:szCs w:val="22"/>
        </w:rPr>
        <w:t>Soortgelyke elemente soos opskrifte behoort op dieselfde manier geformatteer te word .</w:t>
      </w:r>
    </w:p>
    <w:p w:rsidR="007B4260" w:rsidRPr="000214B2" w:rsidRDefault="007B4260" w:rsidP="000214B2">
      <w:pPr>
        <w:numPr>
          <w:ilvl w:val="0"/>
          <w:numId w:val="24"/>
        </w:numPr>
        <w:tabs>
          <w:tab w:val="left" w:pos="851"/>
        </w:tabs>
        <w:spacing w:line="252" w:lineRule="auto"/>
        <w:ind w:left="851" w:hanging="284"/>
        <w:rPr>
          <w:rFonts w:ascii="Cambria" w:eastAsia="Cambria" w:hAnsi="Cambria" w:cs="Cambria"/>
          <w:sz w:val="22"/>
          <w:szCs w:val="22"/>
        </w:rPr>
      </w:pPr>
      <w:r w:rsidRPr="000214B2">
        <w:rPr>
          <w:rFonts w:ascii="Cambria" w:eastAsia="Cambria" w:hAnsi="Cambria" w:cs="Cambria"/>
          <w:sz w:val="22"/>
          <w:szCs w:val="22"/>
        </w:rPr>
        <w:t xml:space="preserve">Skyfies moet </w:t>
      </w:r>
      <w:r w:rsidR="00BB34E8">
        <w:rPr>
          <w:rFonts w:ascii="Cambria" w:eastAsia="Cambria" w:hAnsi="Cambria" w:cs="Cambria"/>
          <w:sz w:val="22"/>
          <w:szCs w:val="22"/>
          <w:lang w:val="en-ZA"/>
        </w:rPr>
        <w:t>eenvormige</w:t>
      </w:r>
      <w:r w:rsidRPr="000214B2">
        <w:rPr>
          <w:rFonts w:ascii="Cambria" w:eastAsia="Cambria" w:hAnsi="Cambria" w:cs="Cambria"/>
          <w:sz w:val="22"/>
          <w:szCs w:val="22"/>
        </w:rPr>
        <w:t xml:space="preserve"> agtergrond</w:t>
      </w:r>
      <w:r w:rsidR="00BB34E8">
        <w:rPr>
          <w:rFonts w:ascii="Cambria" w:eastAsia="Cambria" w:hAnsi="Cambria" w:cs="Cambria"/>
          <w:sz w:val="22"/>
          <w:szCs w:val="22"/>
          <w:lang w:val="en-ZA"/>
        </w:rPr>
        <w:t>e</w:t>
      </w:r>
      <w:r w:rsidRPr="000214B2">
        <w:rPr>
          <w:rFonts w:ascii="Cambria" w:eastAsia="Cambria" w:hAnsi="Cambria" w:cs="Cambria"/>
          <w:sz w:val="22"/>
          <w:szCs w:val="22"/>
        </w:rPr>
        <w:t xml:space="preserve"> hê.</w:t>
      </w:r>
    </w:p>
    <w:p w:rsidR="007B4260" w:rsidRPr="000214B2" w:rsidRDefault="007B4260" w:rsidP="000214B2">
      <w:pPr>
        <w:numPr>
          <w:ilvl w:val="0"/>
          <w:numId w:val="24"/>
        </w:numPr>
        <w:tabs>
          <w:tab w:val="left" w:pos="851"/>
        </w:tabs>
        <w:spacing w:line="252" w:lineRule="auto"/>
        <w:ind w:left="851" w:hanging="284"/>
        <w:rPr>
          <w:rFonts w:ascii="Cambria" w:eastAsia="Cambria" w:hAnsi="Cambria" w:cs="Cambria"/>
          <w:sz w:val="22"/>
          <w:szCs w:val="22"/>
        </w:rPr>
      </w:pPr>
      <w:r w:rsidRPr="000214B2">
        <w:rPr>
          <w:rFonts w:ascii="Cambria" w:eastAsia="Cambria" w:hAnsi="Cambria" w:cs="Cambria"/>
          <w:sz w:val="22"/>
          <w:szCs w:val="22"/>
        </w:rPr>
        <w:t>Die teks op elke skyfie moet maklik leesbaar wees wanneer dit op 'n skerm in 'n klaskamer geprojekteer word.</w:t>
      </w:r>
    </w:p>
    <w:p w:rsidR="007B4260" w:rsidRPr="00FB1823" w:rsidRDefault="007B4260" w:rsidP="000214B2">
      <w:pPr>
        <w:pStyle w:val="ListParagraph"/>
        <w:tabs>
          <w:tab w:val="left" w:pos="567"/>
        </w:tabs>
        <w:spacing w:before="240" w:after="120"/>
        <w:ind w:left="567" w:hanging="567"/>
        <w:contextualSpacing w:val="0"/>
        <w:rPr>
          <w:lang w:val="en-ZA"/>
        </w:rPr>
      </w:pPr>
      <w:r w:rsidRPr="00FB1823">
        <w:rPr>
          <w:lang w:val="en-ZA"/>
        </w:rPr>
        <w:t>7.</w:t>
      </w:r>
      <w:r w:rsidR="00FB1823">
        <w:rPr>
          <w:lang w:val="en-ZA"/>
        </w:rPr>
        <w:tab/>
      </w:r>
      <w:r w:rsidRPr="00FB1823">
        <w:rPr>
          <w:lang w:val="en-ZA"/>
        </w:rPr>
        <w:t>Voeg grafika en/of grafieke of tabelle</w:t>
      </w:r>
      <w:r w:rsidR="00BB34E8">
        <w:rPr>
          <w:lang w:val="en-ZA"/>
        </w:rPr>
        <w:t xml:space="preserve"> of diagramme</w:t>
      </w:r>
      <w:r w:rsidRPr="00FB1823">
        <w:rPr>
          <w:lang w:val="en-ZA"/>
        </w:rPr>
        <w:t xml:space="preserve"> by waar toepaslik.</w:t>
      </w:r>
    </w:p>
    <w:p w:rsidR="007B4260" w:rsidRPr="00FB1823" w:rsidRDefault="007B4260" w:rsidP="00FB1823">
      <w:pPr>
        <w:pStyle w:val="ListParagraph"/>
        <w:tabs>
          <w:tab w:val="left" w:pos="567"/>
        </w:tabs>
        <w:spacing w:after="120"/>
        <w:ind w:left="567" w:hanging="567"/>
        <w:contextualSpacing w:val="0"/>
        <w:rPr>
          <w:lang w:val="en-ZA"/>
        </w:rPr>
      </w:pPr>
      <w:r w:rsidRPr="00FB1823">
        <w:rPr>
          <w:lang w:val="en-ZA"/>
        </w:rPr>
        <w:t>8.</w:t>
      </w:r>
      <w:r w:rsidR="00FB1823">
        <w:rPr>
          <w:lang w:val="en-ZA"/>
        </w:rPr>
        <w:tab/>
      </w:r>
      <w:r w:rsidRPr="00FB1823">
        <w:rPr>
          <w:lang w:val="en-ZA"/>
        </w:rPr>
        <w:t>Kies 'n gepaste oorgang</w:t>
      </w:r>
      <w:r w:rsidR="00AF21B9">
        <w:rPr>
          <w:lang w:val="en-ZA"/>
        </w:rPr>
        <w:t>s</w:t>
      </w:r>
      <w:r w:rsidRPr="00FB1823">
        <w:rPr>
          <w:lang w:val="en-ZA"/>
        </w:rPr>
        <w:t xml:space="preserve">effek van een skyfie </w:t>
      </w:r>
      <w:proofErr w:type="gramStart"/>
      <w:r w:rsidRPr="00FB1823">
        <w:rPr>
          <w:lang w:val="en-ZA"/>
        </w:rPr>
        <w:t>na</w:t>
      </w:r>
      <w:proofErr w:type="gramEnd"/>
      <w:r w:rsidRPr="00FB1823">
        <w:rPr>
          <w:lang w:val="en-ZA"/>
        </w:rPr>
        <w:t xml:space="preserve"> die ander en pas dit </w:t>
      </w:r>
      <w:r w:rsidR="00AF21B9">
        <w:rPr>
          <w:lang w:val="en-ZA"/>
        </w:rPr>
        <w:t>op</w:t>
      </w:r>
      <w:r w:rsidRPr="00FB1823">
        <w:rPr>
          <w:lang w:val="en-ZA"/>
        </w:rPr>
        <w:t xml:space="preserve"> al </w:t>
      </w:r>
      <w:r w:rsidR="00AF21B9">
        <w:rPr>
          <w:lang w:val="en-ZA"/>
        </w:rPr>
        <w:t xml:space="preserve">die </w:t>
      </w:r>
      <w:r w:rsidRPr="00FB1823">
        <w:rPr>
          <w:lang w:val="en-ZA"/>
        </w:rPr>
        <w:t>skyfies</w:t>
      </w:r>
      <w:r w:rsidR="00BB34E8">
        <w:rPr>
          <w:lang w:val="en-ZA"/>
        </w:rPr>
        <w:t>,</w:t>
      </w:r>
      <w:r w:rsidRPr="00FB1823">
        <w:rPr>
          <w:lang w:val="en-ZA"/>
        </w:rPr>
        <w:t xml:space="preserve"> behalwe die tite</w:t>
      </w:r>
      <w:r w:rsidR="00AF21B9">
        <w:rPr>
          <w:lang w:val="en-ZA"/>
        </w:rPr>
        <w:t>l-</w:t>
      </w:r>
      <w:r w:rsidRPr="00FB1823">
        <w:rPr>
          <w:lang w:val="en-ZA"/>
        </w:rPr>
        <w:t>sk</w:t>
      </w:r>
      <w:r w:rsidR="00AF21B9">
        <w:rPr>
          <w:lang w:val="en-ZA"/>
        </w:rPr>
        <w:t>yfie</w:t>
      </w:r>
      <w:r w:rsidR="00BB34E8">
        <w:rPr>
          <w:lang w:val="en-ZA"/>
        </w:rPr>
        <w:t>, toe</w:t>
      </w:r>
      <w:r w:rsidRPr="00FB1823">
        <w:rPr>
          <w:lang w:val="en-ZA"/>
        </w:rPr>
        <w:t>.</w:t>
      </w:r>
    </w:p>
    <w:p w:rsidR="007B4260" w:rsidRPr="00FB1823" w:rsidRDefault="007B4260" w:rsidP="00FB1823">
      <w:pPr>
        <w:pStyle w:val="ListParagraph"/>
        <w:tabs>
          <w:tab w:val="left" w:pos="567"/>
        </w:tabs>
        <w:spacing w:after="120"/>
        <w:ind w:left="567" w:hanging="567"/>
        <w:contextualSpacing w:val="0"/>
        <w:rPr>
          <w:lang w:val="en-ZA"/>
        </w:rPr>
      </w:pPr>
      <w:r w:rsidRPr="00FB1823">
        <w:rPr>
          <w:lang w:val="en-ZA"/>
        </w:rPr>
        <w:t>9.</w:t>
      </w:r>
      <w:r w:rsidR="00FB1823">
        <w:rPr>
          <w:lang w:val="en-ZA"/>
        </w:rPr>
        <w:tab/>
      </w:r>
      <w:r w:rsidR="00BB34E8">
        <w:rPr>
          <w:lang w:val="en-ZA"/>
        </w:rPr>
        <w:t>Gebruik</w:t>
      </w:r>
      <w:r w:rsidRPr="00FB1823">
        <w:rPr>
          <w:lang w:val="en-ZA"/>
        </w:rPr>
        <w:t xml:space="preserve"> gepaste animasie</w:t>
      </w:r>
      <w:r w:rsidR="00BB34E8">
        <w:rPr>
          <w:lang w:val="en-ZA"/>
        </w:rPr>
        <w:t>,</w:t>
      </w:r>
      <w:r w:rsidRPr="00FB1823">
        <w:rPr>
          <w:lang w:val="en-ZA"/>
        </w:rPr>
        <w:t xml:space="preserve"> op nie </w:t>
      </w:r>
      <w:proofErr w:type="gramStart"/>
      <w:r w:rsidRPr="00FB1823">
        <w:rPr>
          <w:lang w:val="en-ZA"/>
        </w:rPr>
        <w:t>meer</w:t>
      </w:r>
      <w:proofErr w:type="gramEnd"/>
      <w:r w:rsidRPr="00FB1823">
        <w:rPr>
          <w:lang w:val="en-ZA"/>
        </w:rPr>
        <w:t xml:space="preserve"> nie as een element</w:t>
      </w:r>
      <w:r w:rsidR="00BB34E8">
        <w:rPr>
          <w:lang w:val="en-ZA"/>
        </w:rPr>
        <w:t xml:space="preserve"> nie,</w:t>
      </w:r>
      <w:r w:rsidRPr="00FB1823">
        <w:rPr>
          <w:lang w:val="en-ZA"/>
        </w:rPr>
        <w:t xml:space="preserve"> </w:t>
      </w:r>
      <w:r w:rsidR="00BB34E8">
        <w:rPr>
          <w:lang w:val="en-ZA"/>
        </w:rPr>
        <w:t>by</w:t>
      </w:r>
      <w:r w:rsidRPr="00FB1823">
        <w:rPr>
          <w:lang w:val="en-ZA"/>
        </w:rPr>
        <w:t xml:space="preserve"> </w:t>
      </w:r>
      <w:r w:rsidR="00B55963" w:rsidRPr="00FB1823">
        <w:rPr>
          <w:lang w:val="en-ZA"/>
        </w:rPr>
        <w:t>skyfie</w:t>
      </w:r>
      <w:r w:rsidR="00BB34E8">
        <w:rPr>
          <w:lang w:val="en-ZA"/>
        </w:rPr>
        <w:t>s</w:t>
      </w:r>
      <w:r w:rsidRPr="00FB1823">
        <w:rPr>
          <w:lang w:val="en-ZA"/>
        </w:rPr>
        <w:t>.</w:t>
      </w:r>
    </w:p>
    <w:p w:rsidR="007B4260" w:rsidRPr="000214B2" w:rsidRDefault="007B4260" w:rsidP="000214B2">
      <w:pPr>
        <w:numPr>
          <w:ilvl w:val="0"/>
          <w:numId w:val="24"/>
        </w:numPr>
        <w:tabs>
          <w:tab w:val="left" w:pos="851"/>
        </w:tabs>
        <w:spacing w:line="252" w:lineRule="auto"/>
        <w:ind w:left="851" w:hanging="284"/>
        <w:rPr>
          <w:rFonts w:ascii="Cambria" w:eastAsia="Cambria" w:hAnsi="Cambria" w:cs="Cambria"/>
          <w:sz w:val="22"/>
          <w:szCs w:val="22"/>
        </w:rPr>
      </w:pPr>
      <w:r w:rsidRPr="000214B2">
        <w:rPr>
          <w:rFonts w:ascii="Cambria" w:eastAsia="Cambria" w:hAnsi="Cambria" w:cs="Cambria"/>
          <w:sz w:val="22"/>
          <w:szCs w:val="22"/>
        </w:rPr>
        <w:t>Dit word nie as goeie styl beskou om opskrifte te animeer nie.</w:t>
      </w:r>
    </w:p>
    <w:p w:rsidR="007B4260" w:rsidRPr="000214B2" w:rsidRDefault="007B4260" w:rsidP="000214B2">
      <w:pPr>
        <w:numPr>
          <w:ilvl w:val="0"/>
          <w:numId w:val="24"/>
        </w:numPr>
        <w:tabs>
          <w:tab w:val="left" w:pos="851"/>
        </w:tabs>
        <w:spacing w:line="252" w:lineRule="auto"/>
        <w:ind w:left="851" w:hanging="284"/>
        <w:rPr>
          <w:rFonts w:ascii="Cambria" w:eastAsia="Cambria" w:hAnsi="Cambria" w:cs="Cambria"/>
          <w:sz w:val="22"/>
          <w:szCs w:val="22"/>
        </w:rPr>
      </w:pPr>
      <w:r w:rsidRPr="000214B2">
        <w:rPr>
          <w:rFonts w:ascii="Cambria" w:eastAsia="Cambria" w:hAnsi="Cambria" w:cs="Cambria"/>
          <w:sz w:val="22"/>
          <w:szCs w:val="22"/>
        </w:rPr>
        <w:t xml:space="preserve">Onthou dat die aanbieding vir die </w:t>
      </w:r>
      <w:r w:rsidR="00BB34E8">
        <w:rPr>
          <w:rFonts w:ascii="Cambria" w:eastAsia="Cambria" w:hAnsi="Cambria" w:cs="Cambria"/>
          <w:sz w:val="22"/>
          <w:szCs w:val="22"/>
          <w:lang w:val="en-ZA"/>
        </w:rPr>
        <w:t>lede van die organisasie</w:t>
      </w:r>
      <w:r w:rsidRPr="000214B2">
        <w:rPr>
          <w:rFonts w:ascii="Cambria" w:eastAsia="Cambria" w:hAnsi="Cambria" w:cs="Cambria"/>
          <w:sz w:val="22"/>
          <w:szCs w:val="22"/>
        </w:rPr>
        <w:t xml:space="preserve"> is.</w:t>
      </w:r>
      <w:r w:rsidR="00B14771">
        <w:rPr>
          <w:rFonts w:ascii="Cambria" w:eastAsia="Cambria" w:hAnsi="Cambria" w:cs="Cambria"/>
          <w:sz w:val="22"/>
          <w:szCs w:val="22"/>
          <w:lang w:val="en-ZA"/>
        </w:rPr>
        <w:t xml:space="preserve"> </w:t>
      </w:r>
      <w:r w:rsidR="00B14771">
        <w:rPr>
          <w:rFonts w:ascii="Cambria" w:eastAsia="Cambria" w:hAnsi="Cambria" w:cs="Cambria"/>
          <w:sz w:val="22"/>
          <w:szCs w:val="22"/>
        </w:rPr>
        <w:t>Maak seker dat die animasie</w:t>
      </w:r>
      <w:r w:rsidRPr="000214B2">
        <w:rPr>
          <w:rFonts w:ascii="Cambria" w:eastAsia="Cambria" w:hAnsi="Cambria" w:cs="Cambria"/>
          <w:sz w:val="22"/>
          <w:szCs w:val="22"/>
        </w:rPr>
        <w:t xml:space="preserve"> wat jy kies, geskik is en nie </w:t>
      </w:r>
      <w:r w:rsidR="003C0F53">
        <w:rPr>
          <w:rFonts w:ascii="Cambria" w:eastAsia="Cambria" w:hAnsi="Cambria" w:cs="Cambria"/>
          <w:sz w:val="22"/>
          <w:szCs w:val="22"/>
          <w:lang w:val="en-ZA"/>
        </w:rPr>
        <w:t xml:space="preserve">aandag aflei of </w:t>
      </w:r>
      <w:r w:rsidRPr="000214B2">
        <w:rPr>
          <w:rFonts w:ascii="Cambria" w:eastAsia="Cambria" w:hAnsi="Cambria" w:cs="Cambria"/>
          <w:sz w:val="22"/>
          <w:szCs w:val="22"/>
        </w:rPr>
        <w:t>steurend</w:t>
      </w:r>
      <w:r w:rsidR="003C0F53">
        <w:rPr>
          <w:rFonts w:ascii="Cambria" w:eastAsia="Cambria" w:hAnsi="Cambria" w:cs="Cambria"/>
          <w:sz w:val="22"/>
          <w:szCs w:val="22"/>
          <w:lang w:val="en-ZA"/>
        </w:rPr>
        <w:t xml:space="preserve"> is nie</w:t>
      </w:r>
      <w:r w:rsidRPr="000214B2">
        <w:rPr>
          <w:rFonts w:ascii="Cambria" w:eastAsia="Cambria" w:hAnsi="Cambria" w:cs="Cambria"/>
          <w:sz w:val="22"/>
          <w:szCs w:val="22"/>
        </w:rPr>
        <w:t>.</w:t>
      </w:r>
    </w:p>
    <w:p w:rsidR="007B4260" w:rsidRPr="000214B2" w:rsidRDefault="007B4260" w:rsidP="000214B2">
      <w:pPr>
        <w:numPr>
          <w:ilvl w:val="0"/>
          <w:numId w:val="24"/>
        </w:numPr>
        <w:tabs>
          <w:tab w:val="left" w:pos="851"/>
        </w:tabs>
        <w:spacing w:line="252" w:lineRule="auto"/>
        <w:ind w:left="851" w:hanging="284"/>
        <w:rPr>
          <w:rFonts w:ascii="Cambria" w:eastAsia="Cambria" w:hAnsi="Cambria" w:cs="Cambria"/>
          <w:sz w:val="22"/>
          <w:szCs w:val="22"/>
        </w:rPr>
      </w:pPr>
      <w:r w:rsidRPr="000214B2">
        <w:rPr>
          <w:rFonts w:ascii="Cambria" w:eastAsia="Cambria" w:hAnsi="Cambria" w:cs="Cambria"/>
          <w:sz w:val="22"/>
          <w:szCs w:val="22"/>
        </w:rPr>
        <w:t xml:space="preserve">Die tydsberekening van die aanbieding moet deur die aanbieder beheer word . Dit behoort nie outomaties te </w:t>
      </w:r>
      <w:r w:rsidR="0082458D">
        <w:rPr>
          <w:rFonts w:ascii="Cambria" w:eastAsia="Cambria" w:hAnsi="Cambria" w:cs="Cambria"/>
          <w:sz w:val="22"/>
          <w:szCs w:val="22"/>
          <w:lang w:val="en-ZA"/>
        </w:rPr>
        <w:t>gebeur</w:t>
      </w:r>
      <w:r w:rsidRPr="000214B2">
        <w:rPr>
          <w:rFonts w:ascii="Cambria" w:eastAsia="Cambria" w:hAnsi="Cambria" w:cs="Cambria"/>
          <w:sz w:val="22"/>
          <w:szCs w:val="22"/>
        </w:rPr>
        <w:t xml:space="preserve"> nie.</w:t>
      </w:r>
    </w:p>
    <w:p w:rsidR="00B14771" w:rsidRDefault="00B14771">
      <w:pPr>
        <w:rPr>
          <w:rFonts w:ascii="Cambria" w:eastAsia="Cambria" w:hAnsi="Cambria" w:cs="Cambria"/>
          <w:b/>
          <w:bCs/>
          <w:color w:val="622423"/>
        </w:rPr>
      </w:pPr>
      <w:r>
        <w:rPr>
          <w:rFonts w:ascii="Cambria" w:eastAsia="Cambria" w:hAnsi="Cambria" w:cs="Cambria"/>
          <w:color w:val="622423"/>
        </w:rPr>
        <w:br w:type="page"/>
      </w:r>
    </w:p>
    <w:p w:rsidR="007B4260" w:rsidRPr="006C02B3" w:rsidRDefault="00495BDE" w:rsidP="006C02B3">
      <w:pPr>
        <w:pStyle w:val="Heading3"/>
        <w:pBdr>
          <w:top w:val="dotted" w:sz="4" w:space="1" w:color="622423"/>
          <w:bottom w:val="dotted" w:sz="4" w:space="1" w:color="622423"/>
        </w:pBdr>
        <w:tabs>
          <w:tab w:val="left" w:pos="567"/>
        </w:tabs>
        <w:spacing w:after="200" w:line="252" w:lineRule="auto"/>
        <w:ind w:left="567" w:hanging="567"/>
        <w:jc w:val="center"/>
        <w:rPr>
          <w:rFonts w:ascii="Cambria" w:hAnsi="Cambria"/>
          <w:sz w:val="24"/>
          <w:szCs w:val="24"/>
        </w:rPr>
      </w:pPr>
      <w:r w:rsidRPr="006C02B3">
        <w:rPr>
          <w:rFonts w:ascii="Cambria" w:eastAsia="Cambria" w:hAnsi="Cambria" w:cs="Cambria"/>
          <w:color w:val="622423"/>
          <w:sz w:val="24"/>
          <w:szCs w:val="24"/>
        </w:rPr>
        <w:lastRenderedPageBreak/>
        <w:t>Inhandiging van</w:t>
      </w:r>
      <w:r w:rsidR="007B4260" w:rsidRPr="006C02B3">
        <w:rPr>
          <w:rFonts w:ascii="Cambria" w:eastAsia="Cambria" w:hAnsi="Cambria" w:cs="Cambria"/>
          <w:color w:val="622423"/>
          <w:sz w:val="24"/>
          <w:szCs w:val="24"/>
        </w:rPr>
        <w:t xml:space="preserve"> Fase 3</w:t>
      </w:r>
    </w:p>
    <w:p w:rsidR="007B4260" w:rsidRPr="007B4260" w:rsidRDefault="007B4260" w:rsidP="00753464">
      <w:pPr>
        <w:tabs>
          <w:tab w:val="left" w:pos="567"/>
        </w:tabs>
        <w:spacing w:after="200" w:line="252" w:lineRule="auto"/>
        <w:ind w:left="567" w:hanging="567"/>
        <w:rPr>
          <w:rFonts w:ascii="Cambria" w:hAnsi="Cambria"/>
          <w:sz w:val="22"/>
          <w:szCs w:val="22"/>
        </w:rPr>
      </w:pPr>
      <w:r w:rsidRPr="007B4260">
        <w:rPr>
          <w:rFonts w:ascii="Cambria" w:eastAsia="Cambria" w:hAnsi="Cambria" w:cs="Cambria"/>
          <w:sz w:val="22"/>
          <w:szCs w:val="22"/>
        </w:rPr>
        <w:t>Sodra jy klaar is met hierdie deel van die projek</w:t>
      </w:r>
      <w:r w:rsidR="00B14771">
        <w:rPr>
          <w:rFonts w:ascii="Cambria" w:eastAsia="Cambria" w:hAnsi="Cambria" w:cs="Cambria"/>
          <w:sz w:val="22"/>
          <w:szCs w:val="22"/>
          <w:lang w:val="en-ZA"/>
        </w:rPr>
        <w:t>, moet jy rapporteer</w:t>
      </w:r>
      <w:r w:rsidRPr="007B4260">
        <w:rPr>
          <w:rFonts w:ascii="Cambria" w:eastAsia="Cambria" w:hAnsi="Cambria" w:cs="Cambria"/>
          <w:sz w:val="22"/>
          <w:szCs w:val="22"/>
        </w:rPr>
        <w:t>:</w:t>
      </w:r>
    </w:p>
    <w:p w:rsidR="007B4260" w:rsidRPr="007B4260" w:rsidRDefault="007B4260" w:rsidP="00753464">
      <w:pPr>
        <w:tabs>
          <w:tab w:val="left" w:pos="567"/>
        </w:tabs>
        <w:spacing w:after="200" w:line="252" w:lineRule="auto"/>
        <w:ind w:left="567" w:hanging="567"/>
        <w:rPr>
          <w:rFonts w:ascii="Cambria" w:hAnsi="Cambria"/>
          <w:sz w:val="22"/>
          <w:szCs w:val="22"/>
        </w:rPr>
      </w:pPr>
      <w:r w:rsidRPr="007B4260">
        <w:rPr>
          <w:rFonts w:ascii="Cambria" w:hAnsi="Cambria"/>
          <w:sz w:val="22"/>
          <w:szCs w:val="22"/>
        </w:rPr>
        <w:t>10</w:t>
      </w:r>
      <w:r w:rsidR="00B55963" w:rsidRPr="007B4260">
        <w:rPr>
          <w:rFonts w:ascii="Cambria" w:hAnsi="Cambria"/>
          <w:sz w:val="22"/>
          <w:szCs w:val="22"/>
          <w:lang w:val="en-US"/>
        </w:rPr>
        <w:tab/>
      </w:r>
      <w:r w:rsidR="00B14771">
        <w:rPr>
          <w:rFonts w:ascii="Cambria" w:eastAsia="Cambria" w:hAnsi="Cambria" w:cs="Cambria"/>
          <w:sz w:val="22"/>
          <w:szCs w:val="22"/>
          <w:lang w:val="en-ZA"/>
        </w:rPr>
        <w:t>Handig die hele</w:t>
      </w:r>
      <w:r w:rsidR="00B14771">
        <w:rPr>
          <w:rFonts w:ascii="Cambria" w:eastAsia="Cambria" w:hAnsi="Cambria" w:cs="Cambria"/>
          <w:sz w:val="22"/>
          <w:szCs w:val="22"/>
        </w:rPr>
        <w:t xml:space="preserve"> l</w:t>
      </w:r>
      <w:r w:rsidR="00B14771">
        <w:rPr>
          <w:rFonts w:ascii="Cambria" w:eastAsia="Cambria" w:hAnsi="Cambria" w:cs="Cambria"/>
          <w:sz w:val="22"/>
          <w:szCs w:val="22"/>
          <w:lang w:val="en-ZA"/>
        </w:rPr>
        <w:t>êergids</w:t>
      </w:r>
      <w:r w:rsidRPr="007B4260">
        <w:rPr>
          <w:rFonts w:ascii="Cambria" w:eastAsia="Cambria" w:hAnsi="Cambria" w:cs="Cambria"/>
          <w:sz w:val="22"/>
          <w:szCs w:val="22"/>
        </w:rPr>
        <w:t xml:space="preserve"> </w:t>
      </w:r>
      <w:r w:rsidR="00B14771">
        <w:rPr>
          <w:rFonts w:ascii="Cambria" w:eastAsia="Cambria" w:hAnsi="Cambria" w:cs="Cambria"/>
          <w:sz w:val="22"/>
          <w:szCs w:val="22"/>
          <w:lang w:val="en-ZA"/>
        </w:rPr>
        <w:t>in</w:t>
      </w:r>
      <w:r w:rsidR="00032079">
        <w:rPr>
          <w:rFonts w:ascii="Cambria" w:eastAsia="Cambria" w:hAnsi="Cambria" w:cs="Cambria"/>
          <w:sz w:val="22"/>
          <w:szCs w:val="22"/>
          <w:lang w:val="en-ZA"/>
        </w:rPr>
        <w:t>—</w:t>
      </w:r>
      <w:r w:rsidRPr="007B4260">
        <w:rPr>
          <w:rFonts w:ascii="Cambria" w:eastAsia="Cambria" w:hAnsi="Cambria" w:cs="Cambria"/>
          <w:sz w:val="22"/>
          <w:szCs w:val="22"/>
        </w:rPr>
        <w:t xml:space="preserve">maak seker dat die </w:t>
      </w:r>
      <w:r w:rsidR="00B14771">
        <w:rPr>
          <w:rFonts w:ascii="Cambria" w:eastAsia="Cambria" w:hAnsi="Cambria" w:cs="Cambria"/>
          <w:sz w:val="22"/>
          <w:szCs w:val="22"/>
          <w:lang w:val="en-ZA"/>
        </w:rPr>
        <w:t xml:space="preserve">inligtingsbronne, </w:t>
      </w:r>
      <w:r w:rsidRPr="007B4260">
        <w:rPr>
          <w:rFonts w:ascii="Cambria" w:eastAsia="Cambria" w:hAnsi="Cambria" w:cs="Cambria"/>
          <w:sz w:val="22"/>
          <w:szCs w:val="22"/>
        </w:rPr>
        <w:t xml:space="preserve">sigblad, databasis, verslag en aanbieding korrek gestoor is. </w:t>
      </w:r>
    </w:p>
    <w:p w:rsidR="000214B2" w:rsidRDefault="007B4260" w:rsidP="00753464">
      <w:pPr>
        <w:tabs>
          <w:tab w:val="left" w:pos="567"/>
        </w:tabs>
        <w:spacing w:after="200" w:line="252" w:lineRule="auto"/>
        <w:ind w:left="567" w:hanging="567"/>
        <w:rPr>
          <w:rFonts w:ascii="Cambria" w:eastAsia="Cambria" w:hAnsi="Cambria" w:cs="Cambria"/>
          <w:sz w:val="22"/>
          <w:szCs w:val="22"/>
          <w:lang w:val="en-ZA"/>
        </w:rPr>
      </w:pPr>
      <w:r w:rsidRPr="007B4260">
        <w:rPr>
          <w:rFonts w:ascii="Cambria" w:eastAsia="Cambria" w:hAnsi="Cambria" w:cs="Cambria"/>
          <w:sz w:val="22"/>
          <w:szCs w:val="22"/>
        </w:rPr>
        <w:t>11</w:t>
      </w:r>
      <w:r w:rsidR="00B55963" w:rsidRPr="007B4260">
        <w:rPr>
          <w:rFonts w:ascii="Cambria" w:eastAsia="Cambria" w:hAnsi="Cambria" w:cs="Cambria"/>
          <w:sz w:val="22"/>
          <w:szCs w:val="22"/>
          <w:lang w:val="en-US"/>
        </w:rPr>
        <w:t>.</w:t>
      </w:r>
      <w:r w:rsidR="00B55963" w:rsidRPr="007B4260">
        <w:rPr>
          <w:rFonts w:ascii="Cambria" w:eastAsia="Cambria" w:hAnsi="Cambria" w:cs="Cambria"/>
          <w:sz w:val="22"/>
          <w:szCs w:val="22"/>
          <w:lang w:val="en-US"/>
        </w:rPr>
        <w:tab/>
      </w:r>
      <w:r w:rsidR="00B55963" w:rsidRPr="007B4260">
        <w:rPr>
          <w:rFonts w:ascii="Cambria" w:eastAsia="Cambria" w:hAnsi="Cambria" w:cs="Cambria"/>
          <w:sz w:val="22"/>
          <w:szCs w:val="22"/>
        </w:rPr>
        <w:t xml:space="preserve">Handig die lêer met voltooide vraelyste in, sowel as enige ander bewyse wat jy versamel het. </w:t>
      </w:r>
    </w:p>
    <w:p w:rsidR="00A938BC" w:rsidRDefault="00B55963" w:rsidP="00753464">
      <w:pPr>
        <w:tabs>
          <w:tab w:val="left" w:pos="567"/>
        </w:tabs>
        <w:spacing w:after="200" w:line="252" w:lineRule="auto"/>
        <w:ind w:left="567" w:hanging="567"/>
        <w:rPr>
          <w:rFonts w:ascii="Cambria" w:eastAsia="Cambria" w:hAnsi="Cambria" w:cs="Cambria"/>
          <w:sz w:val="22"/>
          <w:szCs w:val="22"/>
          <w:lang w:val="en-ZA"/>
        </w:rPr>
      </w:pPr>
      <w:r w:rsidRPr="007B4260">
        <w:rPr>
          <w:rFonts w:ascii="Cambria" w:eastAsia="Cambria" w:hAnsi="Cambria" w:cs="Cambria"/>
          <w:sz w:val="22"/>
          <w:szCs w:val="22"/>
        </w:rPr>
        <w:t>1</w:t>
      </w:r>
      <w:r w:rsidRPr="007B4260">
        <w:rPr>
          <w:rFonts w:ascii="Cambria" w:eastAsia="Cambria" w:hAnsi="Cambria" w:cs="Cambria"/>
          <w:sz w:val="22"/>
          <w:szCs w:val="22"/>
          <w:lang w:val="en-US"/>
        </w:rPr>
        <w:t>2</w:t>
      </w:r>
      <w:r w:rsidR="007B4260" w:rsidRPr="007B4260">
        <w:rPr>
          <w:rFonts w:ascii="Cambria" w:eastAsia="Cambria" w:hAnsi="Cambria" w:cs="Cambria"/>
          <w:sz w:val="22"/>
          <w:szCs w:val="22"/>
        </w:rPr>
        <w:t>.</w:t>
      </w:r>
      <w:r w:rsidRPr="007B4260">
        <w:rPr>
          <w:rFonts w:ascii="Cambria" w:eastAsia="Cambria" w:hAnsi="Cambria" w:cs="Cambria"/>
          <w:sz w:val="22"/>
          <w:szCs w:val="22"/>
          <w:lang w:val="en-US"/>
        </w:rPr>
        <w:tab/>
      </w:r>
      <w:r w:rsidR="007B4260" w:rsidRPr="007B4260">
        <w:rPr>
          <w:rFonts w:ascii="Cambria" w:eastAsia="Cambria" w:hAnsi="Cambria" w:cs="Cambria"/>
          <w:sz w:val="22"/>
          <w:szCs w:val="22"/>
        </w:rPr>
        <w:t>Jou onderwyser sal die datum waarop jy fase vir assessering</w:t>
      </w:r>
      <w:r w:rsidR="00B14771">
        <w:rPr>
          <w:rFonts w:ascii="Cambria" w:eastAsia="Cambria" w:hAnsi="Cambria" w:cs="Cambria"/>
          <w:sz w:val="22"/>
          <w:szCs w:val="22"/>
          <w:lang w:val="en-ZA"/>
        </w:rPr>
        <w:t xml:space="preserve"> moet inhandig, bepaal</w:t>
      </w:r>
      <w:r w:rsidR="007B4260" w:rsidRPr="007B4260">
        <w:rPr>
          <w:rFonts w:ascii="Cambria" w:eastAsia="Cambria" w:hAnsi="Cambria" w:cs="Cambria"/>
          <w:sz w:val="22"/>
          <w:szCs w:val="22"/>
        </w:rPr>
        <w:t>.</w:t>
      </w:r>
    </w:p>
    <w:p w:rsidR="00A938BC" w:rsidRPr="00A938BC" w:rsidRDefault="00A938BC" w:rsidP="00753464">
      <w:pPr>
        <w:tabs>
          <w:tab w:val="left" w:pos="567"/>
        </w:tabs>
        <w:spacing w:after="200" w:line="252" w:lineRule="auto"/>
        <w:ind w:left="567" w:hanging="567"/>
        <w:rPr>
          <w:rFonts w:ascii="Cambria" w:eastAsia="Cambria" w:hAnsi="Cambria" w:cs="Cambria"/>
          <w:sz w:val="22"/>
          <w:szCs w:val="22"/>
          <w:lang w:val="en-ZA"/>
        </w:rPr>
        <w:sectPr w:rsidR="00A938BC" w:rsidRPr="00A938BC" w:rsidSect="00A938BC">
          <w:pgSz w:w="12240" w:h="15840"/>
          <w:pgMar w:top="1304" w:right="1418" w:bottom="1304" w:left="1418" w:header="720" w:footer="720" w:gutter="0"/>
          <w:cols w:space="720"/>
        </w:sectPr>
      </w:pPr>
    </w:p>
    <w:p w:rsidR="007B4260" w:rsidRPr="00DD46D1" w:rsidRDefault="007B4260" w:rsidP="00E962F6">
      <w:pPr>
        <w:pStyle w:val="Heading1"/>
        <w:keepNext w:val="0"/>
        <w:pBdr>
          <w:bottom w:val="thinThickSmallGap" w:sz="12" w:space="1" w:color="943634"/>
        </w:pBdr>
        <w:spacing w:before="0" w:after="200"/>
        <w:jc w:val="center"/>
        <w:rPr>
          <w:rFonts w:ascii="Cambria" w:hAnsi="Cambria" w:cs="Times New Roman"/>
          <w:bCs w:val="0"/>
          <w:color w:val="632423"/>
          <w:spacing w:val="20"/>
          <w:kern w:val="0"/>
          <w:sz w:val="28"/>
          <w:szCs w:val="28"/>
          <w:lang w:val="en-ZA" w:eastAsia="en-US" w:bidi="en-US"/>
        </w:rPr>
      </w:pPr>
      <w:r w:rsidRPr="00E962F6">
        <w:rPr>
          <w:rFonts w:ascii="Cambria" w:hAnsi="Cambria" w:cs="Times New Roman"/>
          <w:bCs w:val="0"/>
          <w:color w:val="632423"/>
          <w:spacing w:val="20"/>
          <w:kern w:val="0"/>
          <w:sz w:val="28"/>
          <w:szCs w:val="28"/>
          <w:lang w:val="en-ZA" w:eastAsia="en-US" w:bidi="en-US"/>
        </w:rPr>
        <w:lastRenderedPageBreak/>
        <w:t>Bylae</w:t>
      </w:r>
      <w:r w:rsidRPr="00DD46D1">
        <w:rPr>
          <w:rFonts w:ascii="Cambria" w:hAnsi="Cambria" w:cs="Times New Roman"/>
          <w:bCs w:val="0"/>
          <w:color w:val="632423"/>
          <w:spacing w:val="20"/>
          <w:kern w:val="0"/>
          <w:sz w:val="28"/>
          <w:szCs w:val="28"/>
          <w:lang w:val="en-ZA" w:eastAsia="en-US" w:bidi="en-US"/>
        </w:rPr>
        <w:t xml:space="preserve"> A</w:t>
      </w:r>
    </w:p>
    <w:p w:rsidR="007B4260" w:rsidRPr="009F547C" w:rsidRDefault="007B4260" w:rsidP="00E962F6">
      <w:pPr>
        <w:pStyle w:val="Heading2"/>
        <w:keepNext w:val="0"/>
        <w:pBdr>
          <w:bottom w:val="single" w:sz="4" w:space="1" w:color="622423"/>
        </w:pBdr>
        <w:spacing w:before="400" w:after="200" w:line="252" w:lineRule="auto"/>
        <w:jc w:val="center"/>
        <w:rPr>
          <w:rFonts w:ascii="Cambria" w:hAnsi="Cambria"/>
          <w:sz w:val="24"/>
          <w:szCs w:val="24"/>
        </w:rPr>
      </w:pPr>
      <w:r w:rsidRPr="009F547C">
        <w:rPr>
          <w:rFonts w:ascii="Cambria" w:eastAsia="Cambria" w:hAnsi="Cambria" w:cs="Cambria"/>
          <w:color w:val="632423"/>
          <w:spacing w:val="15"/>
          <w:sz w:val="24"/>
          <w:szCs w:val="24"/>
        </w:rPr>
        <w:t xml:space="preserve">Notas van </w:t>
      </w:r>
      <w:r w:rsidRPr="009F547C">
        <w:rPr>
          <w:rFonts w:ascii="Cambria" w:hAnsi="Cambria" w:cs="Times New Roman"/>
          <w:bCs w:val="0"/>
          <w:i w:val="0"/>
          <w:iCs w:val="0"/>
          <w:color w:val="632423"/>
          <w:spacing w:val="15"/>
          <w:sz w:val="24"/>
          <w:szCs w:val="24"/>
          <w:lang w:val="en-ZA" w:eastAsia="en-US" w:bidi="en-US"/>
        </w:rPr>
        <w:t>vergadering</w:t>
      </w:r>
    </w:p>
    <w:p w:rsidR="007B4260" w:rsidRPr="007B4260" w:rsidRDefault="007B4260" w:rsidP="00753464">
      <w:pPr>
        <w:tabs>
          <w:tab w:val="left" w:pos="567"/>
        </w:tabs>
        <w:spacing w:after="200" w:line="252" w:lineRule="auto"/>
        <w:ind w:left="567" w:hanging="567"/>
        <w:rPr>
          <w:rFonts w:ascii="Cambria" w:hAnsi="Cambria"/>
          <w:sz w:val="22"/>
          <w:szCs w:val="22"/>
        </w:rPr>
      </w:pPr>
      <w:r w:rsidRPr="007B4260">
        <w:rPr>
          <w:rFonts w:ascii="Cambria" w:eastAsia="Cambria" w:hAnsi="Cambria" w:cs="Cambria"/>
          <w:b/>
          <w:sz w:val="22"/>
          <w:szCs w:val="22"/>
        </w:rPr>
        <w:t xml:space="preserve">Die </w:t>
      </w:r>
      <w:r w:rsidR="00B152C6">
        <w:rPr>
          <w:rFonts w:ascii="Cambria" w:eastAsia="Cambria" w:hAnsi="Cambria" w:cs="Cambria"/>
          <w:b/>
          <w:sz w:val="22"/>
          <w:szCs w:val="22"/>
          <w:lang w:val="en-ZA"/>
        </w:rPr>
        <w:t>lede van die organisasie</w:t>
      </w:r>
      <w:r w:rsidRPr="007B4260">
        <w:rPr>
          <w:rFonts w:ascii="Cambria" w:eastAsia="Cambria" w:hAnsi="Cambria" w:cs="Cambria"/>
          <w:b/>
          <w:sz w:val="22"/>
          <w:szCs w:val="22"/>
        </w:rPr>
        <w:t xml:space="preserve"> het die volgende besluit:</w:t>
      </w:r>
    </w:p>
    <w:p w:rsidR="007B4260" w:rsidRPr="009F547C" w:rsidRDefault="007B4260" w:rsidP="009F547C">
      <w:pPr>
        <w:spacing w:after="200" w:line="252" w:lineRule="auto"/>
        <w:rPr>
          <w:rFonts w:ascii="Cambria" w:eastAsia="Cambria" w:hAnsi="Cambria" w:cs="Cambria"/>
          <w:sz w:val="22"/>
          <w:szCs w:val="22"/>
        </w:rPr>
      </w:pPr>
      <w:r w:rsidRPr="007B4260">
        <w:rPr>
          <w:rFonts w:ascii="Cambria" w:eastAsia="Cambria" w:hAnsi="Cambria" w:cs="Cambria"/>
          <w:sz w:val="22"/>
          <w:szCs w:val="22"/>
        </w:rPr>
        <w:t xml:space="preserve">Ons moet </w:t>
      </w:r>
      <w:r w:rsidR="00B152C6">
        <w:rPr>
          <w:rFonts w:ascii="Cambria" w:eastAsia="Cambria" w:hAnsi="Cambria" w:cs="Cambria"/>
          <w:sz w:val="22"/>
          <w:szCs w:val="22"/>
          <w:lang w:val="en-ZA"/>
        </w:rPr>
        <w:t>mense met gebreke bystaan en help om IKTs te gebruik</w:t>
      </w:r>
      <w:r w:rsidRPr="007B4260">
        <w:rPr>
          <w:rFonts w:ascii="Cambria" w:eastAsia="Cambria" w:hAnsi="Cambria" w:cs="Cambria"/>
          <w:sz w:val="22"/>
          <w:szCs w:val="22"/>
        </w:rPr>
        <w:t>.</w:t>
      </w:r>
    </w:p>
    <w:p w:rsidR="000D09E1" w:rsidRDefault="007B4260" w:rsidP="000D09E1">
      <w:pPr>
        <w:spacing w:after="200" w:line="252" w:lineRule="auto"/>
        <w:rPr>
          <w:rFonts w:ascii="Cambria" w:hAnsi="Cambria"/>
          <w:sz w:val="22"/>
          <w:szCs w:val="22"/>
          <w:lang w:val="en-ZA" w:eastAsia="en-US" w:bidi="en-US"/>
        </w:rPr>
      </w:pPr>
      <w:r w:rsidRPr="000D09E1">
        <w:rPr>
          <w:rFonts w:ascii="Cambria" w:eastAsia="Cambria" w:hAnsi="Cambria" w:cs="Cambria"/>
          <w:sz w:val="22"/>
          <w:szCs w:val="22"/>
        </w:rPr>
        <w:t xml:space="preserve">Na die lees van die artikel oor </w:t>
      </w:r>
      <w:r w:rsidR="000D09E1" w:rsidRPr="000D09E1">
        <w:rPr>
          <w:rFonts w:ascii="Cambria" w:hAnsi="Cambria"/>
          <w:sz w:val="22"/>
          <w:szCs w:val="22"/>
          <w:lang w:val="en-ZA" w:eastAsia="en-US" w:bidi="en-US"/>
        </w:rPr>
        <w:t>toeganglike</w:t>
      </w:r>
      <w:r w:rsidR="000D09E1">
        <w:rPr>
          <w:rFonts w:ascii="Cambria" w:hAnsi="Cambria"/>
          <w:sz w:val="22"/>
          <w:szCs w:val="22"/>
          <w:lang w:val="en-ZA" w:eastAsia="en-US" w:bidi="en-US"/>
        </w:rPr>
        <w:t xml:space="preserve"> rekenaarinteraksie vir mense met gebreke</w:t>
      </w:r>
      <w:r w:rsidR="000D09E1" w:rsidRPr="00425F4C">
        <w:rPr>
          <w:rFonts w:ascii="Cambria" w:hAnsi="Cambria"/>
          <w:sz w:val="22"/>
          <w:szCs w:val="22"/>
          <w:lang w:val="en-ZA" w:eastAsia="en-US" w:bidi="en-US"/>
        </w:rPr>
        <w:t>,</w:t>
      </w:r>
      <w:r w:rsidR="000D09E1">
        <w:rPr>
          <w:rFonts w:ascii="Cambria" w:hAnsi="Cambria"/>
          <w:sz w:val="22"/>
          <w:szCs w:val="22"/>
          <w:lang w:val="en-ZA" w:eastAsia="en-US" w:bidi="en-US"/>
        </w:rPr>
        <w:t xml:space="preserve"> veral kwadrupleë, is hierdie projek prioriteit</w:t>
      </w:r>
      <w:r w:rsidR="000D09E1" w:rsidRPr="00425F4C">
        <w:rPr>
          <w:rFonts w:ascii="Cambria" w:hAnsi="Cambria"/>
          <w:sz w:val="22"/>
          <w:szCs w:val="22"/>
          <w:lang w:val="en-ZA" w:eastAsia="en-US" w:bidi="en-US"/>
        </w:rPr>
        <w:t>.</w:t>
      </w:r>
    </w:p>
    <w:p w:rsidR="007B4260" w:rsidRPr="007B4260" w:rsidRDefault="000D09E1" w:rsidP="000D09E1">
      <w:pPr>
        <w:spacing w:after="200" w:line="252" w:lineRule="auto"/>
        <w:rPr>
          <w:rFonts w:ascii="Cambria" w:hAnsi="Cambria"/>
          <w:sz w:val="22"/>
          <w:szCs w:val="22"/>
        </w:rPr>
      </w:pPr>
      <w:hyperlink r:id="rId13" w:history="1">
        <w:r w:rsidRPr="00522B1A">
          <w:rPr>
            <w:rStyle w:val="Hyperlink"/>
            <w:rFonts w:ascii="Cambria" w:hAnsi="Cambria"/>
            <w:sz w:val="22"/>
            <w:szCs w:val="22"/>
            <w:lang w:val="en-ZA" w:eastAsia="en-US" w:bidi="en-US"/>
          </w:rPr>
          <w:t>http://uir.unisa.ac.za/bitstream/handle/10500/465/kotze%20%26%20eloff.pdf?sequence=1</w:t>
        </w:r>
      </w:hyperlink>
    </w:p>
    <w:p w:rsidR="007B4260" w:rsidRPr="009F547C" w:rsidRDefault="007B4260" w:rsidP="009F547C">
      <w:pPr>
        <w:spacing w:after="200" w:line="252" w:lineRule="auto"/>
        <w:rPr>
          <w:rFonts w:ascii="Cambria" w:eastAsia="Cambria" w:hAnsi="Cambria" w:cs="Cambria"/>
          <w:sz w:val="22"/>
          <w:szCs w:val="22"/>
        </w:rPr>
      </w:pPr>
      <w:r w:rsidRPr="009F547C">
        <w:rPr>
          <w:rFonts w:ascii="Cambria" w:eastAsia="Cambria" w:hAnsi="Cambria" w:cs="Cambria"/>
          <w:i/>
          <w:sz w:val="22"/>
          <w:szCs w:val="22"/>
        </w:rPr>
        <w:t>So, wat kan ons doen?</w:t>
      </w:r>
      <w:r w:rsidRPr="009F547C">
        <w:rPr>
          <w:rFonts w:ascii="Cambria" w:eastAsia="Cambria" w:hAnsi="Cambria" w:cs="Cambria"/>
          <w:sz w:val="22"/>
          <w:szCs w:val="22"/>
        </w:rPr>
        <w:t xml:space="preserve"> </w:t>
      </w:r>
      <w:r w:rsidRPr="007B4260">
        <w:rPr>
          <w:rFonts w:ascii="Cambria" w:eastAsia="Cambria" w:hAnsi="Cambria" w:cs="Cambria"/>
          <w:sz w:val="22"/>
          <w:szCs w:val="22"/>
        </w:rPr>
        <w:t xml:space="preserve">Die </w:t>
      </w:r>
      <w:r w:rsidR="00B152C6">
        <w:rPr>
          <w:rFonts w:ascii="Cambria" w:eastAsia="Cambria" w:hAnsi="Cambria" w:cs="Cambria"/>
          <w:sz w:val="22"/>
          <w:szCs w:val="22"/>
          <w:lang w:val="en-ZA"/>
        </w:rPr>
        <w:t>organisasie</w:t>
      </w:r>
      <w:r w:rsidRPr="007B4260">
        <w:rPr>
          <w:rFonts w:ascii="Cambria" w:eastAsia="Cambria" w:hAnsi="Cambria" w:cs="Cambria"/>
          <w:sz w:val="22"/>
          <w:szCs w:val="22"/>
        </w:rPr>
        <w:t xml:space="preserve"> moet inligting </w:t>
      </w:r>
      <w:r w:rsidR="00B152C6">
        <w:rPr>
          <w:rFonts w:ascii="Cambria" w:eastAsia="Cambria" w:hAnsi="Cambria" w:cs="Cambria"/>
          <w:sz w:val="22"/>
          <w:szCs w:val="22"/>
          <w:lang w:val="en-ZA"/>
        </w:rPr>
        <w:t>rakende toegangklikheidskwessies</w:t>
      </w:r>
      <w:r w:rsidRPr="007B4260">
        <w:rPr>
          <w:rFonts w:ascii="Cambria" w:eastAsia="Cambria" w:hAnsi="Cambria" w:cs="Cambria"/>
          <w:sz w:val="22"/>
          <w:szCs w:val="22"/>
        </w:rPr>
        <w:t xml:space="preserve"> vind wat gebruik kan word om </w:t>
      </w:r>
      <w:r w:rsidR="00B152C6">
        <w:rPr>
          <w:rFonts w:ascii="Cambria" w:eastAsia="Cambria" w:hAnsi="Cambria" w:cs="Cambria"/>
          <w:sz w:val="22"/>
          <w:szCs w:val="22"/>
          <w:lang w:val="en-ZA"/>
        </w:rPr>
        <w:t>hier</w:t>
      </w:r>
      <w:r w:rsidRPr="007B4260">
        <w:rPr>
          <w:rFonts w:ascii="Cambria" w:eastAsia="Cambria" w:hAnsi="Cambria" w:cs="Cambria"/>
          <w:sz w:val="22"/>
          <w:szCs w:val="22"/>
        </w:rPr>
        <w:t xml:space="preserve">die mense in die </w:t>
      </w:r>
      <w:r w:rsidR="00B152C6">
        <w:rPr>
          <w:rFonts w:ascii="Cambria" w:eastAsia="Cambria" w:hAnsi="Cambria" w:cs="Cambria"/>
          <w:sz w:val="22"/>
          <w:szCs w:val="22"/>
          <w:lang w:val="en-ZA"/>
        </w:rPr>
        <w:t xml:space="preserve">breër </w:t>
      </w:r>
      <w:r w:rsidRPr="007B4260">
        <w:rPr>
          <w:rFonts w:ascii="Cambria" w:eastAsia="Cambria" w:hAnsi="Cambria" w:cs="Cambria"/>
          <w:sz w:val="22"/>
          <w:szCs w:val="22"/>
        </w:rPr>
        <w:t>gemeenskap daaroor in te lig.</w:t>
      </w:r>
    </w:p>
    <w:p w:rsidR="007B4260" w:rsidRPr="009F547C" w:rsidRDefault="007B4260" w:rsidP="009F547C">
      <w:pPr>
        <w:spacing w:after="200" w:line="252" w:lineRule="auto"/>
        <w:rPr>
          <w:rFonts w:ascii="Cambria" w:eastAsia="Cambria" w:hAnsi="Cambria" w:cs="Cambria"/>
          <w:b/>
          <w:sz w:val="22"/>
          <w:szCs w:val="22"/>
        </w:rPr>
      </w:pPr>
      <w:r w:rsidRPr="009F547C">
        <w:rPr>
          <w:rFonts w:ascii="Cambria" w:eastAsia="Cambria" w:hAnsi="Cambria" w:cs="Cambria"/>
          <w:b/>
          <w:sz w:val="22"/>
          <w:szCs w:val="22"/>
        </w:rPr>
        <w:t xml:space="preserve">Vrae wat </w:t>
      </w:r>
      <w:r w:rsidR="00671050">
        <w:rPr>
          <w:rFonts w:ascii="Cambria" w:eastAsia="Cambria" w:hAnsi="Cambria" w:cs="Cambria"/>
          <w:b/>
          <w:sz w:val="22"/>
          <w:szCs w:val="22"/>
          <w:lang w:val="en-ZA"/>
        </w:rPr>
        <w:t>die</w:t>
      </w:r>
      <w:r w:rsidRPr="009F547C">
        <w:rPr>
          <w:rFonts w:ascii="Cambria" w:eastAsia="Cambria" w:hAnsi="Cambria" w:cs="Cambria"/>
          <w:b/>
          <w:sz w:val="22"/>
          <w:szCs w:val="22"/>
        </w:rPr>
        <w:t xml:space="preserve"> lede </w:t>
      </w:r>
      <w:r w:rsidR="00671050">
        <w:rPr>
          <w:rFonts w:ascii="Cambria" w:eastAsia="Cambria" w:hAnsi="Cambria" w:cs="Cambria"/>
          <w:b/>
          <w:sz w:val="22"/>
          <w:szCs w:val="22"/>
          <w:lang w:val="en-ZA"/>
        </w:rPr>
        <w:t xml:space="preserve">met ‘n </w:t>
      </w:r>
      <w:r w:rsidRPr="009F547C">
        <w:rPr>
          <w:rFonts w:ascii="Cambria" w:eastAsia="Cambria" w:hAnsi="Cambria" w:cs="Cambria"/>
          <w:b/>
          <w:sz w:val="22"/>
          <w:szCs w:val="22"/>
        </w:rPr>
        <w:t>dinkskrum</w:t>
      </w:r>
      <w:r w:rsidR="00671050">
        <w:rPr>
          <w:rFonts w:ascii="Cambria" w:eastAsia="Cambria" w:hAnsi="Cambria" w:cs="Cambria"/>
          <w:b/>
          <w:sz w:val="22"/>
          <w:szCs w:val="22"/>
          <w:lang w:val="en-ZA"/>
        </w:rPr>
        <w:t xml:space="preserve"> gelys het en wat</w:t>
      </w:r>
      <w:r w:rsidRPr="009F547C">
        <w:rPr>
          <w:rFonts w:ascii="Cambria" w:eastAsia="Cambria" w:hAnsi="Cambria" w:cs="Cambria"/>
          <w:b/>
          <w:sz w:val="22"/>
          <w:szCs w:val="22"/>
        </w:rPr>
        <w:t xml:space="preserve"> betrekking </w:t>
      </w:r>
      <w:r w:rsidR="00671050">
        <w:rPr>
          <w:rFonts w:ascii="Cambria" w:eastAsia="Cambria" w:hAnsi="Cambria" w:cs="Cambria"/>
          <w:b/>
          <w:sz w:val="22"/>
          <w:szCs w:val="22"/>
          <w:lang w:val="en-ZA"/>
        </w:rPr>
        <w:t>het op</w:t>
      </w:r>
      <w:r w:rsidRPr="009F547C">
        <w:rPr>
          <w:rFonts w:ascii="Cambria" w:eastAsia="Cambria" w:hAnsi="Cambria" w:cs="Cambria"/>
          <w:b/>
          <w:sz w:val="22"/>
          <w:szCs w:val="22"/>
        </w:rPr>
        <w:t xml:space="preserve"> die soort inligting waarna hul moet soek:</w:t>
      </w:r>
    </w:p>
    <w:p w:rsidR="007B4260" w:rsidRPr="009251A1" w:rsidRDefault="00BE53C8" w:rsidP="00B27265">
      <w:pPr>
        <w:pStyle w:val="ListParagraph"/>
        <w:numPr>
          <w:ilvl w:val="0"/>
          <w:numId w:val="38"/>
        </w:numPr>
        <w:spacing w:line="360" w:lineRule="auto"/>
        <w:rPr>
          <w:lang w:val="en-ZA"/>
        </w:rPr>
      </w:pPr>
      <w:r>
        <w:rPr>
          <w:lang w:val="en-ZA"/>
        </w:rPr>
        <w:t>Waarna verwys</w:t>
      </w:r>
      <w:r w:rsidR="007B4260" w:rsidRPr="009251A1">
        <w:rPr>
          <w:lang w:val="en-ZA"/>
        </w:rPr>
        <w:t xml:space="preserve"> </w:t>
      </w:r>
      <w:r>
        <w:rPr>
          <w:lang w:val="en-ZA"/>
        </w:rPr>
        <w:t>IKT</w:t>
      </w:r>
      <w:r w:rsidR="007B4260" w:rsidRPr="009251A1">
        <w:rPr>
          <w:lang w:val="en-ZA"/>
        </w:rPr>
        <w:t>?</w:t>
      </w:r>
    </w:p>
    <w:p w:rsidR="007B4260" w:rsidRPr="009251A1" w:rsidRDefault="00BE53C8" w:rsidP="00B27265">
      <w:pPr>
        <w:pStyle w:val="ListParagraph"/>
        <w:numPr>
          <w:ilvl w:val="0"/>
          <w:numId w:val="38"/>
        </w:numPr>
        <w:spacing w:line="360" w:lineRule="auto"/>
        <w:rPr>
          <w:lang w:val="en-ZA"/>
        </w:rPr>
      </w:pPr>
      <w:r>
        <w:rPr>
          <w:lang w:val="en-ZA"/>
        </w:rPr>
        <w:t>Hoeveel mense met gebreke gebruik rekenaars</w:t>
      </w:r>
      <w:r w:rsidR="007B4260" w:rsidRPr="009251A1">
        <w:rPr>
          <w:lang w:val="en-ZA"/>
        </w:rPr>
        <w:t>?</w:t>
      </w:r>
    </w:p>
    <w:p w:rsidR="007B4260" w:rsidRPr="009251A1" w:rsidRDefault="00504FFA" w:rsidP="00B27265">
      <w:pPr>
        <w:pStyle w:val="ListParagraph"/>
        <w:numPr>
          <w:ilvl w:val="0"/>
          <w:numId w:val="38"/>
        </w:numPr>
        <w:spacing w:line="360" w:lineRule="auto"/>
        <w:rPr>
          <w:lang w:val="en-ZA"/>
        </w:rPr>
      </w:pPr>
      <w:r>
        <w:rPr>
          <w:lang w:val="en-ZA"/>
        </w:rPr>
        <w:t>Watter tipe IKTs en toeganglikheidsopsies is beskikbaar vir mense met gebreke</w:t>
      </w:r>
      <w:r w:rsidR="007B4260" w:rsidRPr="009251A1">
        <w:rPr>
          <w:lang w:val="en-ZA"/>
        </w:rPr>
        <w:t>?</w:t>
      </w:r>
    </w:p>
    <w:p w:rsidR="007B4260" w:rsidRPr="009251A1" w:rsidRDefault="00A771AC" w:rsidP="00B27265">
      <w:pPr>
        <w:pStyle w:val="ListParagraph"/>
        <w:numPr>
          <w:ilvl w:val="0"/>
          <w:numId w:val="38"/>
        </w:numPr>
        <w:spacing w:line="360" w:lineRule="auto"/>
        <w:rPr>
          <w:lang w:val="en-ZA"/>
        </w:rPr>
      </w:pPr>
      <w:r>
        <w:rPr>
          <w:lang w:val="en-ZA"/>
        </w:rPr>
        <w:t xml:space="preserve">Watter </w:t>
      </w:r>
      <w:r w:rsidR="00504FFA">
        <w:rPr>
          <w:lang w:val="en-ZA"/>
        </w:rPr>
        <w:t xml:space="preserve">aanbeveling </w:t>
      </w:r>
      <w:proofErr w:type="gramStart"/>
      <w:r w:rsidR="00504FFA">
        <w:rPr>
          <w:lang w:val="en-ZA"/>
        </w:rPr>
        <w:t>kan</w:t>
      </w:r>
      <w:proofErr w:type="gramEnd"/>
      <w:r w:rsidR="00504FFA">
        <w:rPr>
          <w:lang w:val="en-ZA"/>
        </w:rPr>
        <w:t xml:space="preserve"> ons maak met betrekking tot toeganglikheidsopsies</w:t>
      </w:r>
      <w:r w:rsidR="007B4260" w:rsidRPr="009251A1">
        <w:rPr>
          <w:lang w:val="en-ZA"/>
        </w:rPr>
        <w:t>?</w:t>
      </w:r>
    </w:p>
    <w:p w:rsidR="007B4260" w:rsidRPr="009251A1" w:rsidRDefault="00504FFA" w:rsidP="00B27265">
      <w:pPr>
        <w:pStyle w:val="ListParagraph"/>
        <w:numPr>
          <w:ilvl w:val="0"/>
          <w:numId w:val="38"/>
        </w:numPr>
        <w:spacing w:line="360" w:lineRule="auto"/>
        <w:rPr>
          <w:lang w:val="en-ZA"/>
        </w:rPr>
      </w:pPr>
      <w:r>
        <w:rPr>
          <w:lang w:val="en-ZA"/>
        </w:rPr>
        <w:t xml:space="preserve">Indien mense ingelig </w:t>
      </w:r>
      <w:proofErr w:type="gramStart"/>
      <w:r>
        <w:rPr>
          <w:lang w:val="en-ZA"/>
        </w:rPr>
        <w:t>is,</w:t>
      </w:r>
      <w:proofErr w:type="gramEnd"/>
      <w:r>
        <w:rPr>
          <w:lang w:val="en-ZA"/>
        </w:rPr>
        <w:t xml:space="preserve"> sal hulle baat deur die gebruik van rekenaars</w:t>
      </w:r>
      <w:r w:rsidR="007B4260" w:rsidRPr="009251A1">
        <w:rPr>
          <w:lang w:val="en-ZA"/>
        </w:rPr>
        <w:t>?</w:t>
      </w:r>
    </w:p>
    <w:p w:rsidR="007B4260" w:rsidRDefault="00B779EB" w:rsidP="00B27265">
      <w:pPr>
        <w:pStyle w:val="ListParagraph"/>
        <w:numPr>
          <w:ilvl w:val="0"/>
          <w:numId w:val="38"/>
        </w:numPr>
        <w:spacing w:line="360" w:lineRule="auto"/>
        <w:rPr>
          <w:lang w:val="en-ZA"/>
        </w:rPr>
      </w:pPr>
      <w:r>
        <w:rPr>
          <w:lang w:val="en-ZA"/>
        </w:rPr>
        <w:t>Sal ‘n meer toeganklike GUI mense met gebreke help</w:t>
      </w:r>
      <w:r w:rsidR="007B4260" w:rsidRPr="009251A1">
        <w:rPr>
          <w:lang w:val="en-ZA"/>
        </w:rPr>
        <w:t>?</w:t>
      </w:r>
    </w:p>
    <w:p w:rsidR="007B4260" w:rsidRPr="009251A1" w:rsidRDefault="00B779EB" w:rsidP="00B27265">
      <w:pPr>
        <w:pStyle w:val="ListParagraph"/>
        <w:numPr>
          <w:ilvl w:val="0"/>
          <w:numId w:val="38"/>
        </w:numPr>
        <w:spacing w:line="360" w:lineRule="auto"/>
        <w:rPr>
          <w:lang w:val="en-ZA"/>
        </w:rPr>
      </w:pPr>
      <w:r>
        <w:rPr>
          <w:lang w:val="en-ZA"/>
        </w:rPr>
        <w:t>Watter mense word deur toeganglikheisopsies geraak</w:t>
      </w:r>
      <w:r w:rsidR="007B4260" w:rsidRPr="009251A1">
        <w:rPr>
          <w:lang w:val="en-ZA"/>
        </w:rPr>
        <w:t>?</w:t>
      </w:r>
    </w:p>
    <w:p w:rsidR="007B4260" w:rsidRPr="009251A1" w:rsidRDefault="007B4260" w:rsidP="00B27265">
      <w:pPr>
        <w:pStyle w:val="ListParagraph"/>
        <w:numPr>
          <w:ilvl w:val="0"/>
          <w:numId w:val="38"/>
        </w:numPr>
        <w:spacing w:line="360" w:lineRule="auto"/>
        <w:rPr>
          <w:lang w:val="en-ZA"/>
        </w:rPr>
      </w:pPr>
      <w:r w:rsidRPr="009251A1">
        <w:rPr>
          <w:lang w:val="en-ZA"/>
        </w:rPr>
        <w:t>Ens</w:t>
      </w:r>
      <w:r w:rsidR="00FB1823" w:rsidRPr="009251A1">
        <w:rPr>
          <w:lang w:val="en-ZA"/>
        </w:rPr>
        <w:t>.</w:t>
      </w:r>
    </w:p>
    <w:p w:rsidR="007B4260" w:rsidRPr="00B61F12" w:rsidRDefault="00CD65B0" w:rsidP="00DD31F8">
      <w:pPr>
        <w:pStyle w:val="Heading1"/>
        <w:keepNext w:val="0"/>
        <w:pBdr>
          <w:bottom w:val="thinThickSmallGap" w:sz="12" w:space="1" w:color="943634"/>
        </w:pBdr>
        <w:spacing w:before="0" w:after="200"/>
        <w:jc w:val="center"/>
        <w:rPr>
          <w:rFonts w:ascii="Cambria" w:eastAsia="Cambria" w:hAnsi="Cambria" w:cs="Cambria"/>
          <w:color w:val="632423"/>
          <w:spacing w:val="20"/>
          <w:sz w:val="28"/>
          <w:szCs w:val="28"/>
          <w:lang w:val="en-US"/>
        </w:rPr>
      </w:pPr>
      <w:r w:rsidRPr="007B4260">
        <w:rPr>
          <w:rFonts w:ascii="Cambria" w:eastAsia="Cambria" w:hAnsi="Cambria" w:cs="Cambria"/>
          <w:b w:val="0"/>
          <w:color w:val="632423"/>
          <w:spacing w:val="20"/>
          <w:sz w:val="22"/>
          <w:szCs w:val="22"/>
        </w:rPr>
        <w:br w:type="page"/>
      </w:r>
      <w:r w:rsidR="007B4260" w:rsidRPr="00B61F12">
        <w:rPr>
          <w:rFonts w:ascii="Cambria" w:hAnsi="Cambria" w:cs="Times New Roman"/>
          <w:bCs w:val="0"/>
          <w:color w:val="632423"/>
          <w:spacing w:val="20"/>
          <w:kern w:val="0"/>
          <w:sz w:val="28"/>
          <w:szCs w:val="28"/>
          <w:lang w:val="en-ZA" w:eastAsia="en-US" w:bidi="en-US"/>
        </w:rPr>
        <w:lastRenderedPageBreak/>
        <w:t>Bylae</w:t>
      </w:r>
      <w:r w:rsidR="007B4260" w:rsidRPr="00B61F12">
        <w:rPr>
          <w:rFonts w:ascii="Cambria" w:eastAsia="Cambria" w:hAnsi="Cambria" w:cs="Cambria"/>
          <w:color w:val="632423"/>
          <w:spacing w:val="20"/>
          <w:sz w:val="28"/>
          <w:szCs w:val="28"/>
        </w:rPr>
        <w:t xml:space="preserve"> B</w:t>
      </w:r>
    </w:p>
    <w:p w:rsidR="007B4260" w:rsidRPr="007B4260" w:rsidRDefault="002C4BFE" w:rsidP="00DD31F8">
      <w:pPr>
        <w:pStyle w:val="Heading2"/>
        <w:keepNext w:val="0"/>
        <w:pBdr>
          <w:bottom w:val="single" w:sz="4" w:space="1" w:color="622423"/>
        </w:pBdr>
        <w:spacing w:before="400" w:after="200" w:line="252" w:lineRule="auto"/>
        <w:jc w:val="center"/>
        <w:rPr>
          <w:rFonts w:ascii="Cambria" w:hAnsi="Cambria"/>
          <w:sz w:val="22"/>
          <w:szCs w:val="22"/>
        </w:rPr>
      </w:pPr>
      <w:r w:rsidRPr="002C4BFE">
        <w:rPr>
          <w:rFonts w:ascii="Cambria" w:eastAsia="Cambria" w:hAnsi="Cambria" w:cs="Cambria"/>
          <w:noProof/>
          <w:sz w:val="22"/>
          <w:szCs w:val="22"/>
          <w:lang w:val="en-US" w:eastAsia="en-US"/>
        </w:rPr>
        <w:pict>
          <v:shape id="Text Box 13" o:spid="_x0000_s1032" type="#_x0000_t202" style="position:absolute;left:0;text-align:left;margin-left:265.35pt;margin-top:33.15pt;width:191.95pt;height:111.2pt;z-index:25165670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" strokecolor="#d99594" strokeweight="1pt">
            <v:fill color2="#e5b8b7" focus="100%" type="gradient"/>
            <v:shadow on="t" color="#622423" opacity=".5" offset="1pt"/>
            <v:textbox style="mso-next-textbox:#Text Box 13">
              <w:txbxContent>
                <w:p w:rsidR="00D42F55" w:rsidRPr="00EF4775" w:rsidRDefault="00D42F55" w:rsidP="00EF4775">
                  <w:pPr>
                    <w:rPr>
                      <w:rFonts w:ascii="Segoe Print" w:hAnsi="Segoe Print"/>
                      <w:sz w:val="20"/>
                      <w:szCs w:val="20"/>
                      <w:lang w:val="en-US"/>
                    </w:rPr>
                  </w:pPr>
                  <w:r w:rsidRPr="00EF4775">
                    <w:rPr>
                      <w:rFonts w:ascii="Segoe Print" w:hAnsi="Segoe Print"/>
                      <w:sz w:val="20"/>
                      <w:szCs w:val="20"/>
                      <w:lang w:val="en-US"/>
                    </w:rPr>
                    <w:t xml:space="preserve">Onthou ons moet antwoorde kry wat ons sal vertel wat hulle weet en hoe hulle optree, soos of hulle </w:t>
                  </w:r>
                  <w:r>
                    <w:rPr>
                      <w:rFonts w:ascii="Segoe Print" w:hAnsi="Segoe Print"/>
                      <w:sz w:val="20"/>
                      <w:szCs w:val="20"/>
                      <w:lang w:val="en-US"/>
                    </w:rPr>
                    <w:t>weet</w:t>
                  </w:r>
                  <w:r w:rsidRPr="00EF4775">
                    <w:rPr>
                      <w:rFonts w:ascii="Segoe Print" w:hAnsi="Segoe Print"/>
                      <w:sz w:val="20"/>
                      <w:szCs w:val="20"/>
                      <w:lang w:val="en-US"/>
                    </w:rPr>
                    <w:t xml:space="preserve"> van </w:t>
                  </w:r>
                  <w:r>
                    <w:rPr>
                      <w:rFonts w:ascii="Segoe Print" w:hAnsi="Segoe Print"/>
                      <w:sz w:val="20"/>
                      <w:szCs w:val="20"/>
                      <w:lang w:val="en-US"/>
                    </w:rPr>
                    <w:t xml:space="preserve">watter oplossings beskikbaar en hoe </w:t>
                  </w:r>
                  <w:proofErr w:type="gramStart"/>
                  <w:r>
                    <w:rPr>
                      <w:rFonts w:ascii="Segoe Print" w:hAnsi="Segoe Print"/>
                      <w:sz w:val="20"/>
                      <w:szCs w:val="20"/>
                      <w:lang w:val="en-US"/>
                    </w:rPr>
                    <w:t>om</w:t>
                  </w:r>
                  <w:proofErr w:type="gramEnd"/>
                  <w:r>
                    <w:rPr>
                      <w:rFonts w:ascii="Segoe Print" w:hAnsi="Segoe Print"/>
                      <w:sz w:val="20"/>
                      <w:szCs w:val="20"/>
                      <w:lang w:val="en-US"/>
                    </w:rPr>
                    <w:t xml:space="preserve"> dit te gebruik</w:t>
                  </w:r>
                  <w:r w:rsidRPr="00EF4775">
                    <w:rPr>
                      <w:rFonts w:ascii="Segoe Print" w:hAnsi="Segoe Print"/>
                      <w:sz w:val="20"/>
                      <w:szCs w:val="20"/>
                      <w:lang w:val="en-US"/>
                    </w:rPr>
                    <w:t>.</w:t>
                  </w:r>
                </w:p>
                <w:p w:rsidR="00D42F55" w:rsidRPr="00A704C1" w:rsidRDefault="00D42F55" w:rsidP="00A704C1">
                  <w:pPr>
                    <w:rPr>
                      <w:rFonts w:ascii="Segoe Print" w:hAnsi="Segoe Print"/>
                      <w:sz w:val="18"/>
                      <w:szCs w:val="18"/>
                    </w:rPr>
                  </w:pPr>
                </w:p>
              </w:txbxContent>
            </v:textbox>
          </v:shape>
        </w:pict>
      </w:r>
      <w:r w:rsidRPr="002C4BFE">
        <w:rPr>
          <w:rFonts w:ascii="Cambria" w:eastAsia="Cambria" w:hAnsi="Cambria" w:cs="Cambria"/>
          <w:noProof/>
          <w:sz w:val="22"/>
          <w:szCs w:val="22"/>
          <w:lang w:val="en-US" w:eastAsia="en-US"/>
        </w:rPr>
        <w:pict>
          <v:shape id="Text Box 9" o:spid="_x0000_s1031" type="#_x0000_t202" style="position:absolute;left:0;text-align:left;margin-left:-2.3pt;margin-top:33.15pt;width:173.1pt;height:117.2pt;z-index:25165568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" strokecolor="#95b3d7" strokeweight="1pt">
            <v:fill color2="#b8cce4" rotate="t" focus="100%" type="gradient"/>
            <v:shadow on="t" color="#243f60" opacity=".5" offset="1pt"/>
            <v:textbox style="mso-next-textbox:#Text Box 9">
              <w:txbxContent>
                <w:p w:rsidR="00D42F55" w:rsidRPr="00EF4775" w:rsidRDefault="00D42F55" w:rsidP="00EF4775">
                  <w:pPr>
                    <w:rPr>
                      <w:rFonts w:ascii="Segoe Print" w:hAnsi="Segoe Print"/>
                      <w:sz w:val="20"/>
                      <w:szCs w:val="20"/>
                      <w:lang w:val="en-US"/>
                    </w:rPr>
                  </w:pPr>
                  <w:proofErr w:type="gramStart"/>
                  <w:r w:rsidRPr="00EF4775">
                    <w:rPr>
                      <w:rFonts w:ascii="Segoe Print" w:hAnsi="Segoe Print"/>
                      <w:sz w:val="20"/>
                      <w:szCs w:val="20"/>
                      <w:lang w:val="en-US"/>
                    </w:rPr>
                    <w:t>Uit die besluit ge</w:t>
                  </w:r>
                  <w:r>
                    <w:rPr>
                      <w:rFonts w:ascii="Segoe Print" w:hAnsi="Segoe Print"/>
                      <w:sz w:val="20"/>
                      <w:szCs w:val="20"/>
                      <w:lang w:val="en-US"/>
                    </w:rPr>
                    <w:t>neem</w:t>
                  </w:r>
                  <w:r w:rsidRPr="00EF4775">
                    <w:rPr>
                      <w:rFonts w:ascii="Segoe Print" w:hAnsi="Segoe Print"/>
                      <w:sz w:val="20"/>
                      <w:szCs w:val="20"/>
                      <w:lang w:val="en-US"/>
                    </w:rPr>
                    <w:t xml:space="preserve"> en vrae waarmee die lede uit die dinkskrum vorendag gekom het, stel ek 'n paar voor vir die vraelys.</w:t>
                  </w:r>
                  <w:proofErr w:type="gramEnd"/>
                  <w:r>
                    <w:rPr>
                      <w:rFonts w:ascii="Segoe Print" w:hAnsi="Segoe Print"/>
                      <w:sz w:val="20"/>
                      <w:szCs w:val="20"/>
                      <w:lang w:val="en-US"/>
                    </w:rPr>
                    <w:t xml:space="preserve"> </w:t>
                  </w:r>
                  <w:r w:rsidRPr="00EF4775">
                    <w:rPr>
                      <w:rFonts w:ascii="Segoe Print" w:hAnsi="Segoe Print"/>
                      <w:sz w:val="20"/>
                      <w:szCs w:val="20"/>
                      <w:lang w:val="en-US"/>
                    </w:rPr>
                    <w:t xml:space="preserve">Kyk daarna en besluit of jy dit </w:t>
                  </w:r>
                  <w:proofErr w:type="gramStart"/>
                  <w:r w:rsidRPr="00EF4775">
                    <w:rPr>
                      <w:rFonts w:ascii="Segoe Print" w:hAnsi="Segoe Print"/>
                      <w:sz w:val="20"/>
                      <w:szCs w:val="20"/>
                      <w:lang w:val="en-US"/>
                    </w:rPr>
                    <w:t>kan</w:t>
                  </w:r>
                  <w:proofErr w:type="gramEnd"/>
                  <w:r w:rsidRPr="00EF4775">
                    <w:rPr>
                      <w:rFonts w:ascii="Segoe Print" w:hAnsi="Segoe Print"/>
                      <w:sz w:val="20"/>
                      <w:szCs w:val="20"/>
                      <w:lang w:val="en-US"/>
                    </w:rPr>
                    <w:t xml:space="preserve"> gebruik. </w:t>
                  </w:r>
                </w:p>
                <w:p w:rsidR="00D42F55" w:rsidRPr="000A4DA5" w:rsidRDefault="00D42F55" w:rsidP="00A704C1">
                  <w:pPr>
                    <w:rPr>
                      <w:rFonts w:ascii="Segoe Print" w:hAnsi="Segoe Print"/>
                      <w:sz w:val="18"/>
                      <w:szCs w:val="18"/>
                    </w:rPr>
                  </w:pPr>
                </w:p>
              </w:txbxContent>
            </v:textbox>
          </v:shape>
        </w:pict>
      </w:r>
      <w:r w:rsidR="007B4260" w:rsidRPr="007B4260">
        <w:rPr>
          <w:rFonts w:ascii="Cambria" w:eastAsia="Cambria" w:hAnsi="Cambria" w:cs="Cambria"/>
          <w:color w:val="632423"/>
          <w:spacing w:val="15"/>
          <w:sz w:val="22"/>
          <w:szCs w:val="22"/>
        </w:rPr>
        <w:t xml:space="preserve">Vraelys </w:t>
      </w:r>
      <w:r w:rsidR="007B4260" w:rsidRPr="00DD31F8">
        <w:rPr>
          <w:rFonts w:ascii="Cambria" w:hAnsi="Cambria" w:cs="Times New Roman"/>
          <w:bCs w:val="0"/>
          <w:i w:val="0"/>
          <w:iCs w:val="0"/>
          <w:color w:val="632423"/>
          <w:spacing w:val="15"/>
          <w:sz w:val="24"/>
          <w:szCs w:val="24"/>
          <w:lang w:val="en-ZA" w:eastAsia="en-US" w:bidi="en-US"/>
        </w:rPr>
        <w:t>raamwerk</w:t>
      </w:r>
    </w:p>
    <w:p w:rsidR="007B4260" w:rsidRPr="007B4260" w:rsidRDefault="007B4260" w:rsidP="00753464">
      <w:pPr>
        <w:tabs>
          <w:tab w:val="left" w:pos="567"/>
        </w:tabs>
        <w:spacing w:after="200" w:line="252" w:lineRule="auto"/>
        <w:ind w:left="567" w:hanging="567"/>
        <w:rPr>
          <w:rFonts w:ascii="Cambria" w:hAnsi="Cambria"/>
          <w:sz w:val="22"/>
          <w:szCs w:val="22"/>
        </w:rPr>
      </w:pPr>
      <w:r w:rsidRPr="007B4260">
        <w:rPr>
          <w:rFonts w:ascii="Cambria" w:eastAsia="Cambria" w:hAnsi="Cambria" w:cs="Cambria"/>
          <w:sz w:val="22"/>
          <w:szCs w:val="22"/>
        </w:rPr>
        <w:t> </w:t>
      </w:r>
    </w:p>
    <w:p w:rsidR="007B4260" w:rsidRDefault="007B4260" w:rsidP="00753464">
      <w:pPr>
        <w:tabs>
          <w:tab w:val="left" w:pos="567"/>
        </w:tabs>
        <w:spacing w:after="200" w:line="252" w:lineRule="auto"/>
        <w:ind w:left="567" w:hanging="567"/>
        <w:rPr>
          <w:rFonts w:ascii="Cambria" w:eastAsia="Cambria" w:hAnsi="Cambria" w:cs="Cambria"/>
          <w:sz w:val="22"/>
          <w:szCs w:val="22"/>
          <w:lang w:val="en-US"/>
        </w:rPr>
      </w:pPr>
      <w:r w:rsidRPr="007B4260">
        <w:rPr>
          <w:rFonts w:ascii="Cambria" w:eastAsia="Cambria" w:hAnsi="Cambria" w:cs="Cambria"/>
          <w:sz w:val="22"/>
          <w:szCs w:val="22"/>
        </w:rPr>
        <w:t> </w:t>
      </w:r>
    </w:p>
    <w:p w:rsidR="00A704C1" w:rsidRDefault="00A704C1" w:rsidP="00753464">
      <w:pPr>
        <w:tabs>
          <w:tab w:val="left" w:pos="567"/>
        </w:tabs>
        <w:spacing w:after="200" w:line="252" w:lineRule="auto"/>
        <w:ind w:left="567" w:hanging="567"/>
        <w:rPr>
          <w:rFonts w:ascii="Cambria" w:eastAsia="Cambria" w:hAnsi="Cambria" w:cs="Cambria"/>
          <w:sz w:val="22"/>
          <w:szCs w:val="22"/>
          <w:lang w:val="en-US"/>
        </w:rPr>
      </w:pPr>
    </w:p>
    <w:p w:rsidR="00A704C1" w:rsidRDefault="00A704C1" w:rsidP="00753464">
      <w:pPr>
        <w:tabs>
          <w:tab w:val="left" w:pos="567"/>
        </w:tabs>
        <w:spacing w:after="200" w:line="252" w:lineRule="auto"/>
        <w:ind w:left="567" w:hanging="567"/>
        <w:rPr>
          <w:rFonts w:ascii="Cambria" w:eastAsia="Cambria" w:hAnsi="Cambria" w:cs="Cambria"/>
          <w:sz w:val="22"/>
          <w:szCs w:val="22"/>
          <w:lang w:val="en-US"/>
        </w:rPr>
      </w:pPr>
    </w:p>
    <w:p w:rsidR="00A704C1" w:rsidRPr="00A704C1" w:rsidRDefault="00A704C1" w:rsidP="00753464">
      <w:pPr>
        <w:tabs>
          <w:tab w:val="left" w:pos="567"/>
        </w:tabs>
        <w:spacing w:after="200" w:line="252" w:lineRule="auto"/>
        <w:ind w:left="567" w:hanging="567"/>
        <w:rPr>
          <w:rFonts w:ascii="Cambria" w:hAnsi="Cambria"/>
          <w:sz w:val="22"/>
          <w:szCs w:val="22"/>
          <w:lang w:val="en-US"/>
        </w:rPr>
      </w:pPr>
    </w:p>
    <w:p w:rsidR="007B4260" w:rsidRPr="007B4260" w:rsidRDefault="007B4260" w:rsidP="00A704C1">
      <w:pPr>
        <w:tabs>
          <w:tab w:val="left" w:pos="0"/>
        </w:tabs>
        <w:spacing w:after="120" w:line="252" w:lineRule="auto"/>
        <w:rPr>
          <w:rFonts w:ascii="Cambria" w:hAnsi="Cambria"/>
          <w:sz w:val="22"/>
          <w:szCs w:val="22"/>
        </w:rPr>
      </w:pPr>
      <w:r w:rsidRPr="007B4260">
        <w:rPr>
          <w:rFonts w:ascii="Cambria" w:eastAsia="Cambria" w:hAnsi="Cambria" w:cs="Cambria"/>
          <w:sz w:val="22"/>
          <w:szCs w:val="22"/>
        </w:rPr>
        <w:t>Dit sal waardeer word indien u die tyd sal inrui</w:t>
      </w:r>
      <w:r w:rsidR="00531ACD">
        <w:rPr>
          <w:rFonts w:ascii="Cambria" w:eastAsia="Cambria" w:hAnsi="Cambria" w:cs="Cambria"/>
          <w:sz w:val="22"/>
          <w:szCs w:val="22"/>
        </w:rPr>
        <w:t>m om hierdie vraelys te voltooi</w:t>
      </w:r>
      <w:r w:rsidRPr="007B4260">
        <w:rPr>
          <w:rFonts w:ascii="Cambria" w:eastAsia="Cambria" w:hAnsi="Cambria" w:cs="Cambria"/>
          <w:sz w:val="22"/>
          <w:szCs w:val="22"/>
        </w:rPr>
        <w:t xml:space="preserve">. Die inligting sal as vertroulik hanteer word. </w:t>
      </w:r>
      <w:r w:rsidR="00531ACD">
        <w:rPr>
          <w:rFonts w:ascii="Cambria" w:eastAsia="Cambria" w:hAnsi="Cambria" w:cs="Cambria"/>
          <w:sz w:val="22"/>
          <w:szCs w:val="22"/>
          <w:lang w:val="en-ZA"/>
        </w:rPr>
        <w:t>U</w:t>
      </w:r>
      <w:r w:rsidRPr="007B4260">
        <w:rPr>
          <w:rFonts w:ascii="Cambria" w:eastAsia="Cambria" w:hAnsi="Cambria" w:cs="Cambria"/>
          <w:sz w:val="22"/>
          <w:szCs w:val="22"/>
        </w:rPr>
        <w:t xml:space="preserve"> hoef nie </w:t>
      </w:r>
      <w:r w:rsidR="00531ACD">
        <w:rPr>
          <w:rFonts w:ascii="Cambria" w:eastAsia="Cambria" w:hAnsi="Cambria" w:cs="Cambria"/>
          <w:sz w:val="22"/>
          <w:szCs w:val="22"/>
          <w:lang w:val="en-ZA"/>
        </w:rPr>
        <w:t>u</w:t>
      </w:r>
      <w:r w:rsidRPr="007B4260">
        <w:rPr>
          <w:rFonts w:ascii="Cambria" w:eastAsia="Cambria" w:hAnsi="Cambria" w:cs="Cambria"/>
          <w:sz w:val="22"/>
          <w:szCs w:val="22"/>
        </w:rPr>
        <w:t xml:space="preserve"> naam </w:t>
      </w:r>
      <w:proofErr w:type="gramStart"/>
      <w:r w:rsidRPr="007B4260">
        <w:rPr>
          <w:rFonts w:ascii="Cambria" w:eastAsia="Cambria" w:hAnsi="Cambria" w:cs="Cambria"/>
          <w:sz w:val="22"/>
          <w:szCs w:val="22"/>
        </w:rPr>
        <w:t>te</w:t>
      </w:r>
      <w:proofErr w:type="gramEnd"/>
      <w:r w:rsidRPr="007B4260">
        <w:rPr>
          <w:rFonts w:ascii="Cambria" w:eastAsia="Cambria" w:hAnsi="Cambria" w:cs="Cambria"/>
          <w:sz w:val="22"/>
          <w:szCs w:val="22"/>
        </w:rPr>
        <w:t xml:space="preserve"> verskaf nie.</w:t>
      </w:r>
    </w:p>
    <w:p w:rsidR="007B4260" w:rsidRDefault="007B4260" w:rsidP="00A704C1">
      <w:pPr>
        <w:tabs>
          <w:tab w:val="left" w:pos="567"/>
        </w:tabs>
        <w:spacing w:after="120" w:line="252" w:lineRule="auto"/>
        <w:ind w:left="567" w:hanging="567"/>
        <w:rPr>
          <w:rFonts w:ascii="Cambria" w:eastAsia="Cambria" w:hAnsi="Cambria" w:cs="Cambria"/>
          <w:i/>
          <w:sz w:val="22"/>
          <w:szCs w:val="22"/>
          <w:lang w:val="en-US"/>
        </w:rPr>
      </w:pPr>
      <w:r w:rsidRPr="007B4260">
        <w:rPr>
          <w:rFonts w:ascii="Cambria" w:eastAsia="Cambria" w:hAnsi="Cambria" w:cs="Cambria"/>
          <w:i/>
          <w:sz w:val="22"/>
          <w:szCs w:val="22"/>
        </w:rPr>
        <w:t>Skryf antwoord</w:t>
      </w:r>
      <w:r w:rsidR="00531ACD">
        <w:rPr>
          <w:rFonts w:ascii="Cambria" w:eastAsia="Cambria" w:hAnsi="Cambria" w:cs="Cambria"/>
          <w:i/>
          <w:sz w:val="22"/>
          <w:szCs w:val="22"/>
          <w:lang w:val="en-ZA"/>
        </w:rPr>
        <w:t>e</w:t>
      </w:r>
      <w:r w:rsidRPr="007B4260">
        <w:rPr>
          <w:rFonts w:ascii="Cambria" w:eastAsia="Cambria" w:hAnsi="Cambria" w:cs="Cambria"/>
          <w:i/>
          <w:sz w:val="22"/>
          <w:szCs w:val="22"/>
        </w:rPr>
        <w:t xml:space="preserve"> in die spasie voorsien</w:t>
      </w:r>
      <w:r w:rsidR="00531ACD">
        <w:rPr>
          <w:rFonts w:ascii="Cambria" w:eastAsia="Cambria" w:hAnsi="Cambria" w:cs="Cambria"/>
          <w:i/>
          <w:sz w:val="22"/>
          <w:szCs w:val="22"/>
          <w:lang w:val="en-ZA"/>
        </w:rPr>
        <w:t xml:space="preserve"> of merk die blokkie of kies uit die lys voorsien</w:t>
      </w:r>
      <w:r w:rsidRPr="007B4260">
        <w:rPr>
          <w:rFonts w:ascii="Cambria" w:eastAsia="Cambria" w:hAnsi="Cambria" w:cs="Cambria"/>
          <w:i/>
          <w:sz w:val="22"/>
          <w:szCs w:val="22"/>
        </w:rPr>
        <w:t>.</w:t>
      </w:r>
    </w:p>
    <w:p w:rsidR="007B4260" w:rsidRDefault="007B4260" w:rsidP="00A704C1">
      <w:pPr>
        <w:tabs>
          <w:tab w:val="left" w:pos="567"/>
        </w:tabs>
        <w:spacing w:after="120" w:line="252" w:lineRule="auto"/>
        <w:ind w:left="567" w:hanging="567"/>
        <w:rPr>
          <w:rFonts w:ascii="Cambria" w:eastAsia="Cambria" w:hAnsi="Cambria" w:cs="Cambria"/>
          <w:sz w:val="22"/>
          <w:szCs w:val="22"/>
          <w:lang w:val="en-US"/>
        </w:rPr>
      </w:pPr>
      <w:r w:rsidRPr="007B4260">
        <w:rPr>
          <w:rFonts w:ascii="Cambria" w:eastAsia="Cambria" w:hAnsi="Cambria" w:cs="Cambria"/>
          <w:sz w:val="22"/>
          <w:szCs w:val="22"/>
        </w:rPr>
        <w:t>Geslag: ___________ (M vir manlik, V vir vroulik) Ouderdom: ___________ (In jaar)</w:t>
      </w:r>
    </w:p>
    <w:p w:rsidR="007B4260" w:rsidRPr="007B4260" w:rsidRDefault="007B4260" w:rsidP="00A704C1">
      <w:pPr>
        <w:tabs>
          <w:tab w:val="left" w:pos="567"/>
        </w:tabs>
        <w:spacing w:after="120" w:line="360" w:lineRule="auto"/>
        <w:ind w:left="567" w:hanging="567"/>
        <w:rPr>
          <w:rFonts w:ascii="Cambria" w:hAnsi="Cambria"/>
          <w:sz w:val="22"/>
          <w:szCs w:val="22"/>
        </w:rPr>
      </w:pPr>
      <w:r w:rsidRPr="007B4260">
        <w:rPr>
          <w:rFonts w:ascii="Cambria" w:eastAsia="Cambria" w:hAnsi="Cambria" w:cs="Cambria"/>
          <w:sz w:val="22"/>
          <w:szCs w:val="22"/>
        </w:rPr>
        <w:t>1.</w:t>
      </w:r>
      <w:r w:rsidR="00A704C1">
        <w:rPr>
          <w:rFonts w:ascii="Cambria" w:eastAsia="Cambria" w:hAnsi="Cambria" w:cs="Cambria"/>
          <w:sz w:val="22"/>
          <w:szCs w:val="22"/>
          <w:lang w:val="en-US"/>
        </w:rPr>
        <w:tab/>
      </w:r>
      <w:r w:rsidR="00794AB8">
        <w:rPr>
          <w:rFonts w:ascii="Cambria" w:eastAsia="Cambria" w:hAnsi="Cambria" w:cs="Cambria"/>
          <w:sz w:val="22"/>
          <w:szCs w:val="22"/>
          <w:lang w:val="en-ZA"/>
        </w:rPr>
        <w:t xml:space="preserve">Het jy een of </w:t>
      </w:r>
      <w:proofErr w:type="gramStart"/>
      <w:r w:rsidR="00794AB8">
        <w:rPr>
          <w:rFonts w:ascii="Cambria" w:eastAsia="Cambria" w:hAnsi="Cambria" w:cs="Cambria"/>
          <w:sz w:val="22"/>
          <w:szCs w:val="22"/>
          <w:lang w:val="en-ZA"/>
        </w:rPr>
        <w:t>ander</w:t>
      </w:r>
      <w:proofErr w:type="gramEnd"/>
      <w:r w:rsidR="00794AB8">
        <w:rPr>
          <w:rFonts w:ascii="Cambria" w:eastAsia="Cambria" w:hAnsi="Cambria" w:cs="Cambria"/>
          <w:sz w:val="22"/>
          <w:szCs w:val="22"/>
          <w:lang w:val="en-ZA"/>
        </w:rPr>
        <w:t xml:space="preserve"> gebrek</w:t>
      </w:r>
      <w:r w:rsidRPr="007B4260">
        <w:rPr>
          <w:rFonts w:ascii="Cambria" w:eastAsia="Cambria" w:hAnsi="Cambria" w:cs="Cambria"/>
          <w:sz w:val="22"/>
          <w:szCs w:val="22"/>
        </w:rPr>
        <w:t>? </w:t>
      </w:r>
      <w:r w:rsidR="00F243CA">
        <w:rPr>
          <w:rFonts w:ascii="Cambria" w:eastAsia="Cambria" w:hAnsi="Cambria" w:cs="Cambria"/>
          <w:sz w:val="22"/>
          <w:szCs w:val="22"/>
          <w:lang w:val="en-ZA"/>
        </w:rPr>
        <w:tab/>
      </w:r>
      <w:r w:rsidR="00F243CA">
        <w:rPr>
          <w:rFonts w:ascii="Cambria" w:eastAsia="Cambria" w:hAnsi="Cambria" w:cs="Cambria"/>
          <w:sz w:val="22"/>
          <w:szCs w:val="22"/>
          <w:lang w:val="en-ZA"/>
        </w:rPr>
        <w:tab/>
      </w:r>
      <w:r w:rsidR="00F243CA">
        <w:rPr>
          <w:rFonts w:ascii="Cambria" w:eastAsia="Cambria" w:hAnsi="Cambria" w:cs="Cambria"/>
          <w:sz w:val="22"/>
          <w:szCs w:val="22"/>
          <w:lang w:val="en-ZA"/>
        </w:rPr>
        <w:tab/>
      </w:r>
      <w:r w:rsidR="00794AB8">
        <w:rPr>
          <w:rFonts w:ascii="Cambria" w:eastAsia="Cambria" w:hAnsi="Cambria" w:cs="Cambria"/>
          <w:sz w:val="22"/>
          <w:szCs w:val="22"/>
          <w:lang w:val="en-ZA"/>
        </w:rPr>
        <w:tab/>
      </w:r>
      <w:r w:rsidR="00F243CA">
        <w:rPr>
          <w:rFonts w:ascii="Cambria" w:eastAsia="Cambria" w:hAnsi="Cambria" w:cs="Cambria"/>
          <w:sz w:val="22"/>
          <w:szCs w:val="22"/>
          <w:lang w:val="en-ZA"/>
        </w:rPr>
        <w:tab/>
      </w:r>
      <w:r w:rsidRPr="007B4260">
        <w:rPr>
          <w:rFonts w:ascii="Cambria" w:eastAsia="Cambria" w:hAnsi="Cambria" w:cs="Cambria"/>
          <w:sz w:val="22"/>
          <w:szCs w:val="22"/>
        </w:rPr>
        <w:t xml:space="preserve"> </w:t>
      </w:r>
      <w:proofErr w:type="gramStart"/>
      <w:r w:rsidR="00794AB8">
        <w:rPr>
          <w:rFonts w:ascii="Cambria" w:eastAsia="Cambria" w:hAnsi="Cambria" w:cs="Cambria"/>
          <w:color w:val="808080"/>
          <w:sz w:val="22"/>
          <w:szCs w:val="22"/>
          <w:lang w:val="en-ZA"/>
        </w:rPr>
        <w:t>Ja/Nee</w:t>
      </w:r>
      <w:r w:rsidRPr="007B4260">
        <w:rPr>
          <w:rFonts w:ascii="Cambria" w:eastAsia="Cambria" w:hAnsi="Cambria" w:cs="Cambria"/>
          <w:color w:val="808080"/>
          <w:sz w:val="22"/>
          <w:szCs w:val="22"/>
        </w:rPr>
        <w:t>.</w:t>
      </w:r>
      <w:proofErr w:type="gramEnd"/>
    </w:p>
    <w:p w:rsidR="007B4260" w:rsidRPr="007B4260" w:rsidRDefault="007B4260" w:rsidP="00A704C1">
      <w:pPr>
        <w:tabs>
          <w:tab w:val="left" w:pos="567"/>
        </w:tabs>
        <w:spacing w:after="120" w:line="360" w:lineRule="auto"/>
        <w:ind w:left="567" w:hanging="567"/>
        <w:rPr>
          <w:rFonts w:ascii="Cambria" w:hAnsi="Cambria"/>
          <w:sz w:val="22"/>
          <w:szCs w:val="22"/>
        </w:rPr>
      </w:pPr>
      <w:r w:rsidRPr="007B4260">
        <w:rPr>
          <w:rFonts w:ascii="Cambria" w:eastAsia="Cambria" w:hAnsi="Cambria" w:cs="Cambria"/>
          <w:sz w:val="22"/>
          <w:szCs w:val="22"/>
        </w:rPr>
        <w:t>2.</w:t>
      </w:r>
      <w:r w:rsidR="00A704C1">
        <w:rPr>
          <w:rFonts w:ascii="Cambria" w:eastAsia="&amp;#39" w:hAnsi="Cambria" w:cs="&amp;#39"/>
          <w:sz w:val="22"/>
          <w:szCs w:val="22"/>
          <w:lang w:val="en-US"/>
        </w:rPr>
        <w:tab/>
      </w:r>
      <w:r w:rsidR="00794AB8">
        <w:rPr>
          <w:rFonts w:ascii="Cambria" w:eastAsia="&amp;#39" w:hAnsi="Cambria" w:cs="&amp;#39"/>
          <w:sz w:val="22"/>
          <w:szCs w:val="22"/>
          <w:lang w:val="en-US"/>
        </w:rPr>
        <w:t xml:space="preserve">Indien </w:t>
      </w:r>
      <w:proofErr w:type="gramStart"/>
      <w:r w:rsidR="00794AB8">
        <w:rPr>
          <w:rFonts w:ascii="Cambria" w:eastAsia="&amp;#39" w:hAnsi="Cambria" w:cs="&amp;#39"/>
          <w:sz w:val="22"/>
          <w:szCs w:val="22"/>
          <w:lang w:val="en-US"/>
        </w:rPr>
        <w:t>ja</w:t>
      </w:r>
      <w:proofErr w:type="gramEnd"/>
      <w:r w:rsidR="00794AB8">
        <w:rPr>
          <w:rFonts w:ascii="Cambria" w:eastAsia="&amp;#39" w:hAnsi="Cambria" w:cs="&amp;#39"/>
          <w:sz w:val="22"/>
          <w:szCs w:val="22"/>
          <w:lang w:val="en-US"/>
        </w:rPr>
        <w:t>, watter tipe gebrek</w:t>
      </w:r>
      <w:r w:rsidR="00AF2058">
        <w:rPr>
          <w:rFonts w:ascii="Cambria" w:eastAsia="&amp;#39" w:hAnsi="Cambria" w:cs="&amp;#39"/>
          <w:sz w:val="22"/>
          <w:szCs w:val="22"/>
          <w:lang w:val="en-US"/>
        </w:rPr>
        <w:t>?</w:t>
      </w:r>
      <w:r w:rsidR="00AF2058">
        <w:rPr>
          <w:rFonts w:ascii="Cambria" w:eastAsia="&amp;#39" w:hAnsi="Cambria" w:cs="&amp;#39"/>
          <w:sz w:val="22"/>
          <w:szCs w:val="22"/>
          <w:lang w:val="en-US"/>
        </w:rPr>
        <w:tab/>
      </w:r>
      <w:r w:rsidR="00794AB8">
        <w:rPr>
          <w:rFonts w:ascii="Cambria" w:eastAsia="&amp;#39" w:hAnsi="Cambria" w:cs="&amp;#39"/>
          <w:sz w:val="22"/>
          <w:szCs w:val="22"/>
          <w:lang w:val="en-US"/>
        </w:rPr>
        <w:tab/>
      </w:r>
      <w:r w:rsidR="00794AB8">
        <w:rPr>
          <w:rFonts w:ascii="Cambria" w:eastAsia="&amp;#39" w:hAnsi="Cambria" w:cs="&amp;#39"/>
          <w:sz w:val="22"/>
          <w:szCs w:val="22"/>
          <w:lang w:val="en-US"/>
        </w:rPr>
        <w:tab/>
      </w:r>
      <w:r w:rsidR="00794AB8">
        <w:rPr>
          <w:rFonts w:ascii="Cambria" w:eastAsia="&amp;#39" w:hAnsi="Cambria" w:cs="&amp;#39"/>
          <w:sz w:val="22"/>
          <w:szCs w:val="22"/>
          <w:lang w:val="en-US"/>
        </w:rPr>
        <w:tab/>
      </w:r>
      <w:r w:rsidR="00AF2058">
        <w:rPr>
          <w:rFonts w:ascii="Cambria" w:eastAsia="&amp;#39" w:hAnsi="Cambria" w:cs="&amp;#39"/>
          <w:sz w:val="22"/>
          <w:szCs w:val="22"/>
          <w:lang w:val="en-US"/>
        </w:rPr>
        <w:tab/>
      </w:r>
      <w:r w:rsidR="00AF2058">
        <w:rPr>
          <w:rFonts w:ascii="Cambria" w:eastAsia="Cambria" w:hAnsi="Cambria" w:cs="Cambria"/>
          <w:color w:val="808080"/>
          <w:sz w:val="22"/>
          <w:szCs w:val="22"/>
          <w:lang w:val="en-ZA"/>
        </w:rPr>
        <w:t>Merk wat van toepassing is</w:t>
      </w:r>
      <w:r w:rsidR="00AF2058" w:rsidRPr="007B4260">
        <w:rPr>
          <w:rFonts w:ascii="Cambria" w:eastAsia="Cambria" w:hAnsi="Cambria" w:cs="Cambria"/>
          <w:color w:val="808080"/>
          <w:sz w:val="22"/>
          <w:szCs w:val="22"/>
        </w:rPr>
        <w:t>.</w:t>
      </w:r>
    </w:p>
    <w:p w:rsidR="007B4260" w:rsidRPr="007B4260" w:rsidRDefault="007B4260" w:rsidP="00A704C1">
      <w:pPr>
        <w:tabs>
          <w:tab w:val="left" w:pos="567"/>
        </w:tabs>
        <w:spacing w:after="120" w:line="360" w:lineRule="auto"/>
        <w:ind w:left="567" w:hanging="567"/>
        <w:rPr>
          <w:rFonts w:ascii="Cambria" w:hAnsi="Cambria"/>
          <w:sz w:val="22"/>
          <w:szCs w:val="22"/>
        </w:rPr>
      </w:pPr>
      <w:r w:rsidRPr="007B4260">
        <w:rPr>
          <w:rFonts w:ascii="Cambria" w:eastAsia="Cambria" w:hAnsi="Cambria" w:cs="Cambria"/>
          <w:sz w:val="22"/>
          <w:szCs w:val="22"/>
        </w:rPr>
        <w:t>3.</w:t>
      </w:r>
      <w:r w:rsidR="00A704C1">
        <w:rPr>
          <w:rFonts w:ascii="Cambria" w:eastAsia="&amp;#39" w:hAnsi="Cambria" w:cs="&amp;#39"/>
          <w:sz w:val="22"/>
          <w:szCs w:val="22"/>
          <w:lang w:val="en-US"/>
        </w:rPr>
        <w:tab/>
      </w:r>
      <w:r w:rsidR="00794AB8">
        <w:rPr>
          <w:rFonts w:ascii="Cambria" w:eastAsia="Cambria" w:hAnsi="Cambria" w:cs="Cambria"/>
          <w:sz w:val="22"/>
          <w:szCs w:val="22"/>
          <w:lang w:val="en-ZA"/>
        </w:rPr>
        <w:t>Indien nee, van hoeveel mense weet jy wat ‘n gebrek het</w:t>
      </w:r>
      <w:r w:rsidR="00AF2058" w:rsidRPr="007B4260">
        <w:rPr>
          <w:rFonts w:ascii="Cambria" w:eastAsia="Cambria" w:hAnsi="Cambria" w:cs="Cambria"/>
          <w:sz w:val="22"/>
          <w:szCs w:val="22"/>
        </w:rPr>
        <w:t>? </w:t>
      </w:r>
      <w:r w:rsidR="00F243CA">
        <w:rPr>
          <w:rFonts w:ascii="Cambria" w:eastAsia="Cambria" w:hAnsi="Cambria" w:cs="Cambria"/>
          <w:sz w:val="22"/>
          <w:szCs w:val="22"/>
          <w:lang w:val="en-ZA"/>
        </w:rPr>
        <w:tab/>
      </w:r>
      <w:r w:rsidR="00AF2058">
        <w:rPr>
          <w:rFonts w:ascii="Cambria" w:eastAsia="Cambria" w:hAnsi="Cambria" w:cs="Cambria"/>
          <w:sz w:val="22"/>
          <w:szCs w:val="22"/>
          <w:lang w:val="en-ZA"/>
        </w:rPr>
        <w:tab/>
      </w:r>
    </w:p>
    <w:p w:rsidR="007B4260" w:rsidRPr="007B4260" w:rsidRDefault="007B4260" w:rsidP="00A704C1">
      <w:pPr>
        <w:tabs>
          <w:tab w:val="left" w:pos="567"/>
        </w:tabs>
        <w:spacing w:after="120" w:line="360" w:lineRule="auto"/>
        <w:ind w:left="567" w:hanging="567"/>
        <w:rPr>
          <w:rFonts w:ascii="Cambria" w:hAnsi="Cambria"/>
          <w:sz w:val="22"/>
          <w:szCs w:val="22"/>
        </w:rPr>
      </w:pPr>
      <w:r w:rsidRPr="007B4260">
        <w:rPr>
          <w:rFonts w:ascii="Cambria" w:eastAsia="Cambria" w:hAnsi="Cambria" w:cs="Cambria"/>
          <w:sz w:val="22"/>
          <w:szCs w:val="22"/>
        </w:rPr>
        <w:t>4.</w:t>
      </w:r>
      <w:r w:rsidR="00A704C1">
        <w:rPr>
          <w:rFonts w:ascii="Cambria" w:eastAsia="&amp;#39" w:hAnsi="Cambria" w:cs="&amp;#39"/>
          <w:sz w:val="22"/>
          <w:szCs w:val="22"/>
          <w:lang w:val="en-US"/>
        </w:rPr>
        <w:tab/>
      </w:r>
      <w:proofErr w:type="gramStart"/>
      <w:r w:rsidR="00794AB8">
        <w:rPr>
          <w:rFonts w:ascii="Cambria" w:eastAsia="Cambria" w:hAnsi="Cambria" w:cs="Cambria"/>
          <w:sz w:val="22"/>
          <w:szCs w:val="22"/>
          <w:lang w:val="en-ZA"/>
        </w:rPr>
        <w:t>Gebruik jy of hierdie mense waarvan jy weet, rekenaars</w:t>
      </w:r>
      <w:r w:rsidRPr="007B4260">
        <w:rPr>
          <w:rFonts w:ascii="Cambria" w:eastAsia="Cambria" w:hAnsi="Cambria" w:cs="Cambria"/>
          <w:sz w:val="22"/>
          <w:szCs w:val="22"/>
        </w:rPr>
        <w:t>?</w:t>
      </w:r>
      <w:proofErr w:type="gramEnd"/>
      <w:r w:rsidRPr="007B4260">
        <w:rPr>
          <w:rFonts w:ascii="Cambria" w:eastAsia="Cambria" w:hAnsi="Cambria" w:cs="Cambria"/>
          <w:sz w:val="22"/>
          <w:szCs w:val="22"/>
        </w:rPr>
        <w:t xml:space="preserve">  </w:t>
      </w:r>
      <w:r w:rsidR="00F243CA">
        <w:rPr>
          <w:rFonts w:ascii="Cambria" w:eastAsia="Cambria" w:hAnsi="Cambria" w:cs="Cambria"/>
          <w:sz w:val="22"/>
          <w:szCs w:val="22"/>
          <w:lang w:val="en-ZA"/>
        </w:rPr>
        <w:tab/>
      </w:r>
      <w:proofErr w:type="gramStart"/>
      <w:r w:rsidR="00794AB8">
        <w:rPr>
          <w:rFonts w:ascii="Cambria" w:eastAsia="Cambria" w:hAnsi="Cambria" w:cs="Cambria"/>
          <w:sz w:val="22"/>
          <w:szCs w:val="22"/>
          <w:lang w:val="en-ZA"/>
        </w:rPr>
        <w:t>Ja/Nee</w:t>
      </w:r>
      <w:r w:rsidRPr="007B4260">
        <w:rPr>
          <w:rFonts w:ascii="Cambria" w:eastAsia="Cambria" w:hAnsi="Cambria" w:cs="Cambria"/>
          <w:color w:val="808080"/>
          <w:sz w:val="22"/>
          <w:szCs w:val="22"/>
        </w:rPr>
        <w:t>.</w:t>
      </w:r>
      <w:proofErr w:type="gramEnd"/>
    </w:p>
    <w:p w:rsidR="007B4260" w:rsidRDefault="007B4260" w:rsidP="00A704C1">
      <w:pPr>
        <w:tabs>
          <w:tab w:val="left" w:pos="567"/>
        </w:tabs>
        <w:spacing w:after="120" w:line="360" w:lineRule="auto"/>
        <w:ind w:left="567" w:hanging="567"/>
        <w:rPr>
          <w:rFonts w:ascii="Cambria" w:eastAsia="Cambria" w:hAnsi="Cambria" w:cs="Cambria"/>
          <w:sz w:val="22"/>
          <w:szCs w:val="22"/>
          <w:lang w:val="en-US"/>
        </w:rPr>
      </w:pPr>
      <w:r w:rsidRPr="007B4260">
        <w:rPr>
          <w:rFonts w:ascii="Cambria" w:eastAsia="Cambria" w:hAnsi="Cambria" w:cs="Cambria"/>
          <w:sz w:val="22"/>
          <w:szCs w:val="22"/>
        </w:rPr>
        <w:t>5.</w:t>
      </w:r>
      <w:r w:rsidR="00A704C1">
        <w:rPr>
          <w:rFonts w:ascii="Cambria" w:eastAsia="&amp;#39" w:hAnsi="Cambria" w:cs="&amp;#39"/>
          <w:sz w:val="22"/>
          <w:szCs w:val="22"/>
          <w:lang w:val="en-US"/>
        </w:rPr>
        <w:tab/>
      </w:r>
      <w:r w:rsidR="00794AB8">
        <w:rPr>
          <w:rFonts w:ascii="Cambria" w:eastAsia="Cambria" w:hAnsi="Cambria" w:cs="Cambria"/>
          <w:sz w:val="22"/>
          <w:szCs w:val="22"/>
          <w:lang w:val="en-ZA"/>
        </w:rPr>
        <w:t xml:space="preserve">Indien </w:t>
      </w:r>
      <w:proofErr w:type="gramStart"/>
      <w:r w:rsidR="00794AB8">
        <w:rPr>
          <w:rFonts w:ascii="Cambria" w:eastAsia="Cambria" w:hAnsi="Cambria" w:cs="Cambria"/>
          <w:sz w:val="22"/>
          <w:szCs w:val="22"/>
          <w:lang w:val="en-ZA"/>
        </w:rPr>
        <w:t>ja</w:t>
      </w:r>
      <w:proofErr w:type="gramEnd"/>
      <w:r w:rsidR="00794AB8">
        <w:rPr>
          <w:rFonts w:ascii="Cambria" w:eastAsia="Cambria" w:hAnsi="Cambria" w:cs="Cambria"/>
          <w:sz w:val="22"/>
          <w:szCs w:val="22"/>
          <w:lang w:val="en-ZA"/>
        </w:rPr>
        <w:t>, watter toegangkliheidsopsies van Windows gebruik jy/hulle</w:t>
      </w:r>
      <w:r w:rsidRPr="007B4260">
        <w:rPr>
          <w:rFonts w:ascii="Cambria" w:eastAsia="Cambria" w:hAnsi="Cambria" w:cs="Cambria"/>
          <w:sz w:val="22"/>
          <w:szCs w:val="22"/>
        </w:rPr>
        <w:t xml:space="preserve">?  </w:t>
      </w:r>
      <w:r w:rsidR="00F243CA">
        <w:rPr>
          <w:rFonts w:ascii="Cambria" w:eastAsia="Cambria" w:hAnsi="Cambria" w:cs="Cambria"/>
          <w:sz w:val="22"/>
          <w:szCs w:val="22"/>
          <w:lang w:val="en-ZA"/>
        </w:rPr>
        <w:tab/>
      </w:r>
      <w:r w:rsidR="00794AB8">
        <w:rPr>
          <w:rFonts w:ascii="Cambria" w:eastAsia="Cambria" w:hAnsi="Cambria" w:cs="Cambria"/>
          <w:color w:val="808080"/>
          <w:sz w:val="22"/>
          <w:szCs w:val="22"/>
          <w:lang w:val="en-ZA"/>
        </w:rPr>
        <w:t>Merk wat van toepassing is</w:t>
      </w:r>
    </w:p>
    <w:p w:rsidR="00DD31F8" w:rsidRPr="00DD31F8" w:rsidRDefault="00DD31F8" w:rsidP="00A704C1">
      <w:pPr>
        <w:tabs>
          <w:tab w:val="left" w:pos="567"/>
        </w:tabs>
        <w:spacing w:after="120" w:line="360" w:lineRule="auto"/>
        <w:ind w:left="567" w:hanging="567"/>
        <w:rPr>
          <w:rFonts w:ascii="Cambria" w:hAnsi="Cambria"/>
          <w:sz w:val="22"/>
          <w:szCs w:val="22"/>
          <w:lang w:val="en-US"/>
        </w:rPr>
      </w:pPr>
      <w:r>
        <w:rPr>
          <w:rFonts w:ascii="Cambria" w:eastAsia="Cambria" w:hAnsi="Cambria" w:cs="Cambria"/>
          <w:sz w:val="22"/>
          <w:szCs w:val="22"/>
          <w:lang w:val="en-US"/>
        </w:rPr>
        <w:t>6.</w:t>
      </w:r>
      <w:r>
        <w:rPr>
          <w:rFonts w:ascii="Cambria" w:eastAsia="Cambria" w:hAnsi="Cambria" w:cs="Cambria"/>
          <w:sz w:val="22"/>
          <w:szCs w:val="22"/>
          <w:lang w:val="en-US"/>
        </w:rPr>
        <w:tab/>
        <w:t>Ens.</w:t>
      </w:r>
    </w:p>
    <w:p w:rsidR="007B4260" w:rsidRPr="007B4260" w:rsidRDefault="007B4260" w:rsidP="00DD31F8">
      <w:pPr>
        <w:tabs>
          <w:tab w:val="left" w:pos="567"/>
        </w:tabs>
        <w:spacing w:after="200" w:line="252" w:lineRule="auto"/>
        <w:ind w:left="567" w:hanging="567"/>
        <w:rPr>
          <w:rFonts w:ascii="Cambria" w:hAnsi="Cambria"/>
          <w:sz w:val="22"/>
          <w:szCs w:val="22"/>
        </w:rPr>
      </w:pPr>
      <w:r w:rsidRPr="007B4260">
        <w:rPr>
          <w:rFonts w:ascii="Cambria" w:eastAsia="Cambria" w:hAnsi="Cambria" w:cs="Cambria"/>
          <w:sz w:val="22"/>
          <w:szCs w:val="22"/>
        </w:rPr>
        <w:t>Dankie vir die voltooiing van die vraelys.</w:t>
      </w:r>
    </w:p>
    <w:p w:rsidR="00DD31F8" w:rsidRDefault="00DD31F8" w:rsidP="00753464">
      <w:pPr>
        <w:pStyle w:val="Heading1"/>
        <w:pBdr>
          <w:bottom w:val="single" w:sz="24" w:space="1" w:color="943634"/>
        </w:pBdr>
        <w:tabs>
          <w:tab w:val="left" w:pos="567"/>
        </w:tabs>
        <w:spacing w:before="0" w:after="200"/>
        <w:ind w:left="567" w:hanging="567"/>
        <w:jc w:val="center"/>
        <w:rPr>
          <w:rFonts w:ascii="Cambria" w:eastAsia="Cambria" w:hAnsi="Cambria" w:cs="Cambria"/>
          <w:color w:val="632423"/>
          <w:spacing w:val="20"/>
          <w:sz w:val="22"/>
          <w:szCs w:val="22"/>
        </w:rPr>
        <w:sectPr w:rsidR="00DD31F8">
          <w:pgSz w:w="12240" w:h="15840"/>
          <w:pgMar w:top="1440" w:right="1440" w:bottom="1440" w:left="1440" w:header="720" w:footer="720" w:gutter="0"/>
          <w:cols w:space="720"/>
        </w:sectPr>
      </w:pPr>
    </w:p>
    <w:p w:rsidR="007B4260" w:rsidRPr="008176BE" w:rsidRDefault="007B4260" w:rsidP="00175C49">
      <w:pPr>
        <w:pStyle w:val="Heading1"/>
        <w:keepNext w:val="0"/>
        <w:pBdr>
          <w:bottom w:val="thinThickSmallGap" w:sz="12" w:space="1" w:color="943634"/>
        </w:pBdr>
        <w:spacing w:before="0" w:after="200"/>
        <w:jc w:val="center"/>
        <w:rPr>
          <w:rFonts w:ascii="Cambria" w:hAnsi="Cambria"/>
          <w:sz w:val="28"/>
          <w:szCs w:val="28"/>
        </w:rPr>
      </w:pPr>
      <w:r w:rsidRPr="008176BE">
        <w:rPr>
          <w:rFonts w:ascii="Cambria" w:hAnsi="Cambria" w:cs="Times New Roman"/>
          <w:bCs w:val="0"/>
          <w:color w:val="632423"/>
          <w:spacing w:val="20"/>
          <w:kern w:val="0"/>
          <w:sz w:val="28"/>
          <w:szCs w:val="28"/>
          <w:lang w:val="en-ZA" w:eastAsia="en-US" w:bidi="en-US"/>
        </w:rPr>
        <w:lastRenderedPageBreak/>
        <w:t>Bylae</w:t>
      </w:r>
      <w:r w:rsidRPr="008176BE">
        <w:rPr>
          <w:rFonts w:ascii="Cambria" w:eastAsia="Cambria" w:hAnsi="Cambria" w:cs="Cambria"/>
          <w:color w:val="632423"/>
          <w:spacing w:val="20"/>
          <w:sz w:val="28"/>
          <w:szCs w:val="28"/>
        </w:rPr>
        <w:t xml:space="preserve"> C</w:t>
      </w:r>
    </w:p>
    <w:p w:rsidR="007B4260" w:rsidRPr="00B61F12" w:rsidRDefault="007B4260" w:rsidP="00175C49">
      <w:pPr>
        <w:pStyle w:val="Heading2"/>
        <w:keepNext w:val="0"/>
        <w:pBdr>
          <w:bottom w:val="single" w:sz="4" w:space="1" w:color="622423"/>
        </w:pBdr>
        <w:spacing w:before="400" w:after="200" w:line="252" w:lineRule="auto"/>
        <w:jc w:val="center"/>
        <w:rPr>
          <w:rFonts w:ascii="Cambria" w:hAnsi="Cambria"/>
          <w:sz w:val="24"/>
          <w:szCs w:val="24"/>
        </w:rPr>
      </w:pPr>
      <w:r w:rsidRPr="00B61F12">
        <w:rPr>
          <w:rFonts w:ascii="Cambria" w:eastAsia="Cambria" w:hAnsi="Cambria" w:cs="Cambria"/>
          <w:color w:val="632423"/>
          <w:spacing w:val="15"/>
          <w:sz w:val="24"/>
          <w:szCs w:val="24"/>
        </w:rPr>
        <w:t xml:space="preserve">Stylgids vir </w:t>
      </w:r>
      <w:r w:rsidRPr="00B61F12">
        <w:rPr>
          <w:rFonts w:ascii="Cambria" w:hAnsi="Cambria" w:cs="Times New Roman"/>
          <w:bCs w:val="0"/>
          <w:i w:val="0"/>
          <w:iCs w:val="0"/>
          <w:color w:val="632423"/>
          <w:spacing w:val="15"/>
          <w:sz w:val="24"/>
          <w:szCs w:val="24"/>
          <w:lang w:val="en-ZA" w:eastAsia="en-US" w:bidi="en-US"/>
        </w:rPr>
        <w:t>woordverwerkingsdokumente</w:t>
      </w:r>
    </w:p>
    <w:p w:rsidR="007B4260" w:rsidRPr="009251A1" w:rsidRDefault="007B4260" w:rsidP="009251A1">
      <w:pPr>
        <w:pStyle w:val="Heading4"/>
        <w:keepNext w:val="0"/>
        <w:pBdr>
          <w:bottom w:val="dotted" w:sz="4" w:space="1" w:color="943634"/>
        </w:pBdr>
        <w:spacing w:before="0" w:after="120" w:line="252" w:lineRule="auto"/>
        <w:jc w:val="center"/>
        <w:rPr>
          <w:rFonts w:ascii="Cambria" w:hAnsi="Cambria"/>
          <w:bCs w:val="0"/>
          <w:color w:val="622423"/>
          <w:spacing w:val="10"/>
          <w:sz w:val="24"/>
          <w:szCs w:val="24"/>
          <w:lang w:val="en-US" w:eastAsia="en-US" w:bidi="en-US"/>
        </w:rPr>
      </w:pPr>
      <w:r w:rsidRPr="009251A1">
        <w:rPr>
          <w:rFonts w:ascii="Cambria" w:hAnsi="Cambria"/>
          <w:bCs w:val="0"/>
          <w:color w:val="622423"/>
          <w:spacing w:val="10"/>
          <w:sz w:val="24"/>
          <w:szCs w:val="24"/>
          <w:lang w:val="en-US" w:eastAsia="en-US" w:bidi="en-US"/>
        </w:rPr>
        <w:t>Titelblad</w:t>
      </w:r>
    </w:p>
    <w:p w:rsidR="007B4260" w:rsidRPr="009251A1" w:rsidRDefault="007B4260" w:rsidP="008176BE">
      <w:pPr>
        <w:pStyle w:val="ListParagraph"/>
        <w:numPr>
          <w:ilvl w:val="0"/>
          <w:numId w:val="36"/>
        </w:numPr>
        <w:rPr>
          <w:lang w:val="en-ZA"/>
        </w:rPr>
      </w:pPr>
      <w:r w:rsidRPr="009251A1">
        <w:rPr>
          <w:lang w:val="en-ZA"/>
        </w:rPr>
        <w:t>Teks moet horisontaal en vertikaal op die bladsy</w:t>
      </w:r>
      <w:r w:rsidR="00673CBB">
        <w:rPr>
          <w:lang w:val="en-ZA"/>
        </w:rPr>
        <w:t xml:space="preserve"> </w:t>
      </w:r>
      <w:r w:rsidR="00673CBB" w:rsidRPr="009251A1">
        <w:rPr>
          <w:lang w:val="en-ZA"/>
        </w:rPr>
        <w:t>gesentreer word</w:t>
      </w:r>
    </w:p>
    <w:p w:rsidR="007B4260" w:rsidRPr="009251A1" w:rsidRDefault="007B4260" w:rsidP="008176BE">
      <w:pPr>
        <w:pStyle w:val="ListParagraph"/>
        <w:numPr>
          <w:ilvl w:val="0"/>
          <w:numId w:val="36"/>
        </w:numPr>
        <w:rPr>
          <w:lang w:val="en-ZA"/>
        </w:rPr>
      </w:pPr>
      <w:r w:rsidRPr="009251A1">
        <w:rPr>
          <w:lang w:val="en-ZA"/>
        </w:rPr>
        <w:t xml:space="preserve">Teks moet </w:t>
      </w:r>
      <w:r w:rsidRPr="009251A1">
        <w:rPr>
          <w:i/>
          <w:lang w:val="en-ZA"/>
        </w:rPr>
        <w:t>getik</w:t>
      </w:r>
      <w:r w:rsidRPr="009251A1">
        <w:rPr>
          <w:lang w:val="en-ZA"/>
        </w:rPr>
        <w:t xml:space="preserve"> word en 'n lettergrootte van ongeveer 20 pt moet gebruik </w:t>
      </w:r>
      <w:proofErr w:type="gramStart"/>
      <w:r w:rsidRPr="009251A1">
        <w:rPr>
          <w:lang w:val="en-ZA"/>
        </w:rPr>
        <w:t>word</w:t>
      </w:r>
      <w:proofErr w:type="gramEnd"/>
      <w:r w:rsidRPr="009251A1">
        <w:rPr>
          <w:lang w:val="en-ZA"/>
        </w:rPr>
        <w:t>.</w:t>
      </w:r>
    </w:p>
    <w:p w:rsidR="007B4260" w:rsidRPr="009251A1" w:rsidRDefault="007B4260" w:rsidP="008176BE">
      <w:pPr>
        <w:pStyle w:val="ListParagraph"/>
        <w:numPr>
          <w:ilvl w:val="0"/>
          <w:numId w:val="36"/>
        </w:numPr>
        <w:rPr>
          <w:lang w:val="en-ZA"/>
        </w:rPr>
      </w:pPr>
      <w:r w:rsidRPr="009251A1">
        <w:rPr>
          <w:lang w:val="en-ZA"/>
        </w:rPr>
        <w:t xml:space="preserve">Dit moet die enigste bladsy </w:t>
      </w:r>
      <w:proofErr w:type="gramStart"/>
      <w:r w:rsidRPr="009251A1">
        <w:rPr>
          <w:lang w:val="en-ZA"/>
        </w:rPr>
        <w:t>wees</w:t>
      </w:r>
      <w:proofErr w:type="gramEnd"/>
      <w:r w:rsidRPr="009251A1">
        <w:rPr>
          <w:lang w:val="en-ZA"/>
        </w:rPr>
        <w:t xml:space="preserve"> waarop 'n bladsyraam gebruik word.</w:t>
      </w:r>
    </w:p>
    <w:p w:rsidR="007B4260" w:rsidRPr="009251A1" w:rsidRDefault="007B4260" w:rsidP="008176BE">
      <w:pPr>
        <w:pStyle w:val="ListParagraph"/>
        <w:numPr>
          <w:ilvl w:val="0"/>
          <w:numId w:val="36"/>
        </w:numPr>
        <w:rPr>
          <w:lang w:val="en-ZA"/>
        </w:rPr>
      </w:pPr>
      <w:r w:rsidRPr="009251A1">
        <w:rPr>
          <w:lang w:val="en-ZA"/>
        </w:rPr>
        <w:t>Vermy "kunstige" rame en agtergronde.</w:t>
      </w:r>
    </w:p>
    <w:p w:rsidR="007B4260" w:rsidRPr="009251A1" w:rsidRDefault="007B4260" w:rsidP="008176BE">
      <w:pPr>
        <w:pStyle w:val="ListParagraph"/>
        <w:numPr>
          <w:ilvl w:val="0"/>
          <w:numId w:val="36"/>
        </w:numPr>
        <w:rPr>
          <w:lang w:val="en-ZA"/>
        </w:rPr>
      </w:pPr>
      <w:r w:rsidRPr="009251A1">
        <w:rPr>
          <w:lang w:val="en-ZA"/>
        </w:rPr>
        <w:t>MOENIE Word Art / Text Art gebruik nie.</w:t>
      </w:r>
    </w:p>
    <w:p w:rsidR="007B4260" w:rsidRPr="009251A1" w:rsidRDefault="007B4260" w:rsidP="009251A1">
      <w:pPr>
        <w:pStyle w:val="Heading4"/>
        <w:keepNext w:val="0"/>
        <w:pBdr>
          <w:bottom w:val="dotted" w:sz="4" w:space="1" w:color="943634"/>
        </w:pBdr>
        <w:spacing w:before="0" w:after="120" w:line="252" w:lineRule="auto"/>
        <w:jc w:val="center"/>
        <w:rPr>
          <w:rFonts w:ascii="Cambria" w:hAnsi="Cambria"/>
          <w:bCs w:val="0"/>
          <w:color w:val="622423"/>
          <w:spacing w:val="10"/>
          <w:sz w:val="24"/>
          <w:szCs w:val="24"/>
          <w:lang w:val="en-US" w:eastAsia="en-US" w:bidi="en-US"/>
        </w:rPr>
      </w:pPr>
      <w:r w:rsidRPr="009251A1">
        <w:rPr>
          <w:rFonts w:ascii="Cambria" w:hAnsi="Cambria"/>
          <w:bCs w:val="0"/>
          <w:color w:val="622423"/>
          <w:spacing w:val="10"/>
          <w:sz w:val="24"/>
          <w:szCs w:val="24"/>
          <w:lang w:val="en-US" w:eastAsia="en-US" w:bidi="en-US"/>
        </w:rPr>
        <w:t>Opskrifte</w:t>
      </w:r>
    </w:p>
    <w:p w:rsidR="007B4260" w:rsidRPr="009251A1" w:rsidRDefault="007B4260" w:rsidP="008176BE">
      <w:pPr>
        <w:pStyle w:val="ListParagraph"/>
        <w:numPr>
          <w:ilvl w:val="0"/>
          <w:numId w:val="36"/>
        </w:numPr>
        <w:rPr>
          <w:lang w:val="en-ZA"/>
        </w:rPr>
      </w:pPr>
      <w:r w:rsidRPr="009251A1">
        <w:rPr>
          <w:lang w:val="en-ZA"/>
        </w:rPr>
        <w:t>Die lettertipe wat gebruik word, moet maklik wees om te lees, bv Cambria</w:t>
      </w:r>
    </w:p>
    <w:p w:rsidR="007B4260" w:rsidRPr="009251A1" w:rsidRDefault="007B4260" w:rsidP="008176BE">
      <w:pPr>
        <w:pStyle w:val="ListParagraph"/>
        <w:numPr>
          <w:ilvl w:val="0"/>
          <w:numId w:val="36"/>
        </w:numPr>
        <w:rPr>
          <w:lang w:val="en-ZA"/>
        </w:rPr>
      </w:pPr>
      <w:r w:rsidRPr="009251A1">
        <w:rPr>
          <w:lang w:val="en-ZA"/>
        </w:rPr>
        <w:t xml:space="preserve">Verskillende vlakke van opskrifte moet duidelik </w:t>
      </w:r>
      <w:r w:rsidR="00B61F12" w:rsidRPr="009251A1">
        <w:rPr>
          <w:lang w:val="en-ZA"/>
        </w:rPr>
        <w:t xml:space="preserve">onderskeibaar </w:t>
      </w:r>
      <w:r w:rsidRPr="009251A1">
        <w:rPr>
          <w:lang w:val="en-ZA"/>
        </w:rPr>
        <w:t>wees.</w:t>
      </w:r>
    </w:p>
    <w:p w:rsidR="007B4260" w:rsidRPr="009251A1" w:rsidRDefault="007B4260" w:rsidP="008176BE">
      <w:pPr>
        <w:pStyle w:val="ListParagraph"/>
        <w:numPr>
          <w:ilvl w:val="0"/>
          <w:numId w:val="36"/>
        </w:numPr>
        <w:rPr>
          <w:lang w:val="en-ZA"/>
        </w:rPr>
      </w:pPr>
      <w:r w:rsidRPr="009251A1">
        <w:rPr>
          <w:lang w:val="en-ZA"/>
        </w:rPr>
        <w:t>Lettergrootte moet wissel tussen 12 en 18 pt.</w:t>
      </w:r>
    </w:p>
    <w:p w:rsidR="007B4260" w:rsidRPr="009251A1" w:rsidRDefault="007B4260" w:rsidP="008176BE">
      <w:pPr>
        <w:pStyle w:val="ListParagraph"/>
        <w:numPr>
          <w:ilvl w:val="0"/>
          <w:numId w:val="36"/>
        </w:numPr>
        <w:rPr>
          <w:lang w:val="en-ZA"/>
        </w:rPr>
      </w:pPr>
      <w:r w:rsidRPr="009251A1">
        <w:rPr>
          <w:lang w:val="en-ZA"/>
        </w:rPr>
        <w:t>Maak seker dat opskrifte</w:t>
      </w:r>
      <w:r w:rsidR="00175C49" w:rsidRPr="009251A1">
        <w:rPr>
          <w:lang w:val="en-ZA"/>
        </w:rPr>
        <w:t xml:space="preserve"> </w:t>
      </w:r>
      <w:r w:rsidRPr="009251A1">
        <w:rPr>
          <w:lang w:val="en-ZA"/>
        </w:rPr>
        <w:t xml:space="preserve">duidelik van </w:t>
      </w:r>
      <w:proofErr w:type="gramStart"/>
      <w:r w:rsidRPr="009251A1">
        <w:rPr>
          <w:lang w:val="en-ZA"/>
        </w:rPr>
        <w:t>ander</w:t>
      </w:r>
      <w:proofErr w:type="gramEnd"/>
      <w:r w:rsidRPr="009251A1">
        <w:rPr>
          <w:lang w:val="en-ZA"/>
        </w:rPr>
        <w:t xml:space="preserve"> teks onderskei kan word.</w:t>
      </w:r>
    </w:p>
    <w:p w:rsidR="007B4260" w:rsidRPr="009251A1" w:rsidRDefault="007B4260" w:rsidP="008176BE">
      <w:pPr>
        <w:pStyle w:val="ListParagraph"/>
        <w:numPr>
          <w:ilvl w:val="0"/>
          <w:numId w:val="36"/>
        </w:numPr>
        <w:rPr>
          <w:lang w:val="en-ZA"/>
        </w:rPr>
      </w:pPr>
      <w:r w:rsidRPr="009251A1">
        <w:rPr>
          <w:lang w:val="en-ZA"/>
        </w:rPr>
        <w:t xml:space="preserve">Gebruik opskrifstyle uit die "quick styles gallery" (Office 2007/2010) vir maklike en vinnige formattering van opskrifte en </w:t>
      </w:r>
      <w:proofErr w:type="gramStart"/>
      <w:r w:rsidRPr="009251A1">
        <w:rPr>
          <w:lang w:val="en-ZA"/>
        </w:rPr>
        <w:t>om</w:t>
      </w:r>
      <w:proofErr w:type="gramEnd"/>
      <w:r w:rsidRPr="009251A1">
        <w:rPr>
          <w:lang w:val="en-ZA"/>
        </w:rPr>
        <w:t xml:space="preserve"> te verseker dat opskrifte eenvormig is.</w:t>
      </w:r>
    </w:p>
    <w:p w:rsidR="007B4260" w:rsidRPr="009251A1" w:rsidRDefault="00A32D38" w:rsidP="009251A1">
      <w:pPr>
        <w:pStyle w:val="Heading4"/>
        <w:keepNext w:val="0"/>
        <w:pBdr>
          <w:bottom w:val="dotted" w:sz="4" w:space="1" w:color="943634"/>
        </w:pBdr>
        <w:spacing w:before="0" w:after="120" w:line="252" w:lineRule="auto"/>
        <w:jc w:val="center"/>
        <w:rPr>
          <w:rFonts w:ascii="Cambria" w:hAnsi="Cambria"/>
          <w:bCs w:val="0"/>
          <w:color w:val="622423"/>
          <w:spacing w:val="10"/>
          <w:sz w:val="24"/>
          <w:szCs w:val="24"/>
          <w:lang w:val="en-US" w:eastAsia="en-US" w:bidi="en-US"/>
        </w:rPr>
      </w:pPr>
      <w:r w:rsidRPr="009251A1">
        <w:rPr>
          <w:rFonts w:ascii="Cambria" w:hAnsi="Cambria"/>
          <w:bCs w:val="0"/>
          <w:color w:val="622423"/>
          <w:spacing w:val="10"/>
          <w:sz w:val="24"/>
          <w:szCs w:val="24"/>
          <w:lang w:val="en-US" w:eastAsia="en-US" w:bidi="en-US"/>
        </w:rPr>
        <w:t>Paragraaf</w:t>
      </w:r>
      <w:r w:rsidR="007B4260" w:rsidRPr="009251A1">
        <w:rPr>
          <w:rFonts w:ascii="Cambria" w:hAnsi="Cambria"/>
          <w:bCs w:val="0"/>
          <w:color w:val="622423"/>
          <w:spacing w:val="10"/>
          <w:sz w:val="24"/>
          <w:szCs w:val="24"/>
          <w:lang w:val="en-US" w:eastAsia="en-US" w:bidi="en-US"/>
        </w:rPr>
        <w:t>teks</w:t>
      </w:r>
    </w:p>
    <w:p w:rsidR="007B4260" w:rsidRPr="009251A1" w:rsidRDefault="007B4260" w:rsidP="008176BE">
      <w:pPr>
        <w:pStyle w:val="ListParagraph"/>
        <w:numPr>
          <w:ilvl w:val="0"/>
          <w:numId w:val="36"/>
        </w:numPr>
        <w:rPr>
          <w:lang w:val="en-ZA"/>
        </w:rPr>
      </w:pPr>
      <w:r w:rsidRPr="009251A1">
        <w:rPr>
          <w:lang w:val="en-ZA"/>
        </w:rPr>
        <w:t xml:space="preserve">Gebruik 'n lettertipe wat maklik is </w:t>
      </w:r>
      <w:proofErr w:type="gramStart"/>
      <w:r w:rsidRPr="009251A1">
        <w:rPr>
          <w:lang w:val="en-ZA"/>
        </w:rPr>
        <w:t>om</w:t>
      </w:r>
      <w:proofErr w:type="gramEnd"/>
      <w:r w:rsidRPr="009251A1">
        <w:rPr>
          <w:lang w:val="en-ZA"/>
        </w:rPr>
        <w:t xml:space="preserve"> te lees en wat dieselfde is as dié van die opskrif of daarmee ooreenstem, bv Calibri.</w:t>
      </w:r>
    </w:p>
    <w:p w:rsidR="007B4260" w:rsidRPr="009251A1" w:rsidRDefault="007B4260" w:rsidP="008176BE">
      <w:pPr>
        <w:pStyle w:val="ListParagraph"/>
        <w:numPr>
          <w:ilvl w:val="0"/>
          <w:numId w:val="36"/>
        </w:numPr>
        <w:rPr>
          <w:lang w:val="en-ZA"/>
        </w:rPr>
      </w:pPr>
      <w:r w:rsidRPr="009251A1">
        <w:rPr>
          <w:lang w:val="en-ZA"/>
        </w:rPr>
        <w:t>Lettergrootte moet nie groter as 12 pt en nie kleiner as 10 pt wees nie.</w:t>
      </w:r>
    </w:p>
    <w:p w:rsidR="007B4260" w:rsidRPr="009251A1" w:rsidRDefault="007B4260" w:rsidP="008176BE">
      <w:pPr>
        <w:pStyle w:val="ListParagraph"/>
        <w:numPr>
          <w:ilvl w:val="0"/>
          <w:numId w:val="36"/>
        </w:numPr>
        <w:rPr>
          <w:lang w:val="en-ZA"/>
        </w:rPr>
      </w:pPr>
      <w:r w:rsidRPr="009251A1">
        <w:rPr>
          <w:lang w:val="en-ZA"/>
        </w:rPr>
        <w:t>Maak seker dat alle teks in hierdie gedeelte eenvormig is.</w:t>
      </w:r>
      <w:r w:rsidR="00673CBB">
        <w:rPr>
          <w:lang w:val="en-ZA"/>
        </w:rPr>
        <w:t xml:space="preserve"> </w:t>
      </w:r>
      <w:r w:rsidRPr="009251A1">
        <w:rPr>
          <w:lang w:val="en-ZA"/>
        </w:rPr>
        <w:t xml:space="preserve">Die gebruik van style </w:t>
      </w:r>
      <w:r w:rsidR="00673CBB">
        <w:rPr>
          <w:lang w:val="en-ZA"/>
        </w:rPr>
        <w:t>uit</w:t>
      </w:r>
      <w:r w:rsidRPr="009251A1">
        <w:rPr>
          <w:lang w:val="en-ZA"/>
        </w:rPr>
        <w:t xml:space="preserve"> die "quick styles</w:t>
      </w:r>
      <w:r w:rsidR="00673CBB">
        <w:rPr>
          <w:lang w:val="en-ZA"/>
        </w:rPr>
        <w:t>”-</w:t>
      </w:r>
      <w:r w:rsidRPr="009251A1">
        <w:rPr>
          <w:lang w:val="en-ZA"/>
        </w:rPr>
        <w:t xml:space="preserve">gallery sal daarmee help. </w:t>
      </w:r>
    </w:p>
    <w:p w:rsidR="007B4260" w:rsidRPr="009251A1" w:rsidRDefault="00BD42E7" w:rsidP="008176BE">
      <w:pPr>
        <w:pStyle w:val="ListParagraph"/>
        <w:numPr>
          <w:ilvl w:val="0"/>
          <w:numId w:val="36"/>
        </w:numPr>
        <w:rPr>
          <w:lang w:val="en-ZA"/>
        </w:rPr>
      </w:pPr>
      <w:r w:rsidRPr="009251A1">
        <w:rPr>
          <w:lang w:val="en-ZA"/>
        </w:rPr>
        <w:t>Paragraaf</w:t>
      </w:r>
      <w:r w:rsidR="007B4260" w:rsidRPr="009251A1">
        <w:rPr>
          <w:lang w:val="en-ZA"/>
        </w:rPr>
        <w:t xml:space="preserve">teks moet </w:t>
      </w:r>
      <w:r w:rsidR="00E46CE6">
        <w:rPr>
          <w:lang w:val="en-ZA"/>
        </w:rPr>
        <w:t xml:space="preserve">van opskrifte </w:t>
      </w:r>
      <w:r w:rsidR="007B4260" w:rsidRPr="009251A1">
        <w:rPr>
          <w:lang w:val="en-ZA"/>
        </w:rPr>
        <w:t>onderskei word</w:t>
      </w:r>
    </w:p>
    <w:p w:rsidR="00E962F6" w:rsidRPr="009251A1" w:rsidRDefault="00C63DC1" w:rsidP="008176BE">
      <w:pPr>
        <w:pStyle w:val="ListParagraph"/>
        <w:numPr>
          <w:ilvl w:val="0"/>
          <w:numId w:val="36"/>
        </w:numPr>
        <w:rPr>
          <w:lang w:val="en-ZA"/>
        </w:rPr>
      </w:pPr>
      <w:r w:rsidRPr="009251A1">
        <w:rPr>
          <w:lang w:val="en-ZA"/>
        </w:rPr>
        <w:t>Paragraaf</w:t>
      </w:r>
      <w:r w:rsidR="007B4260" w:rsidRPr="009251A1">
        <w:rPr>
          <w:lang w:val="en-ZA"/>
        </w:rPr>
        <w:t>teks moet links</w:t>
      </w:r>
      <w:r w:rsidR="00E46CE6">
        <w:rPr>
          <w:lang w:val="en-ZA"/>
        </w:rPr>
        <w:t>-</w:t>
      </w:r>
      <w:r w:rsidR="007B4260" w:rsidRPr="009251A1">
        <w:rPr>
          <w:lang w:val="en-ZA"/>
        </w:rPr>
        <w:t>inlyn</w:t>
      </w:r>
      <w:r w:rsidR="00E46CE6">
        <w:rPr>
          <w:lang w:val="en-ZA"/>
        </w:rPr>
        <w:t xml:space="preserve"> </w:t>
      </w:r>
      <w:r w:rsidR="007B4260" w:rsidRPr="009251A1">
        <w:rPr>
          <w:lang w:val="en-ZA"/>
        </w:rPr>
        <w:t>gestel wees.</w:t>
      </w:r>
    </w:p>
    <w:p w:rsidR="007B4260" w:rsidRPr="009251A1" w:rsidRDefault="007B4260" w:rsidP="009251A1">
      <w:pPr>
        <w:pStyle w:val="Heading4"/>
        <w:keepNext w:val="0"/>
        <w:pBdr>
          <w:bottom w:val="dotted" w:sz="4" w:space="1" w:color="943634"/>
        </w:pBdr>
        <w:spacing w:before="0" w:after="120" w:line="252" w:lineRule="auto"/>
        <w:jc w:val="center"/>
        <w:rPr>
          <w:rFonts w:ascii="Cambria" w:hAnsi="Cambria"/>
          <w:bCs w:val="0"/>
          <w:color w:val="622423"/>
          <w:spacing w:val="10"/>
          <w:sz w:val="24"/>
          <w:szCs w:val="24"/>
          <w:lang w:val="en-US" w:eastAsia="en-US" w:bidi="en-US"/>
        </w:rPr>
      </w:pPr>
      <w:r w:rsidRPr="009251A1">
        <w:rPr>
          <w:rFonts w:ascii="Cambria" w:hAnsi="Cambria"/>
          <w:bCs w:val="0"/>
          <w:color w:val="622423"/>
          <w:spacing w:val="10"/>
          <w:sz w:val="24"/>
          <w:szCs w:val="24"/>
          <w:lang w:val="en-US" w:eastAsia="en-US" w:bidi="en-US"/>
        </w:rPr>
        <w:t>Blad</w:t>
      </w:r>
      <w:r w:rsidR="00B45AF9">
        <w:rPr>
          <w:rFonts w:ascii="Cambria" w:hAnsi="Cambria"/>
          <w:bCs w:val="0"/>
          <w:color w:val="622423"/>
          <w:spacing w:val="10"/>
          <w:sz w:val="24"/>
          <w:szCs w:val="24"/>
          <w:lang w:val="en-US" w:eastAsia="en-US" w:bidi="en-US"/>
        </w:rPr>
        <w:t>sy-</w:t>
      </w:r>
      <w:r w:rsidRPr="009251A1">
        <w:rPr>
          <w:rFonts w:ascii="Cambria" w:hAnsi="Cambria"/>
          <w:bCs w:val="0"/>
          <w:color w:val="622423"/>
          <w:spacing w:val="10"/>
          <w:sz w:val="24"/>
          <w:szCs w:val="24"/>
          <w:lang w:val="en-US" w:eastAsia="en-US" w:bidi="en-US"/>
        </w:rPr>
        <w:t>uitleg</w:t>
      </w:r>
    </w:p>
    <w:p w:rsidR="007B4260" w:rsidRPr="009251A1" w:rsidRDefault="007B4260" w:rsidP="008176BE">
      <w:pPr>
        <w:pStyle w:val="ListParagraph"/>
        <w:numPr>
          <w:ilvl w:val="0"/>
          <w:numId w:val="36"/>
        </w:numPr>
        <w:rPr>
          <w:lang w:val="en-ZA"/>
        </w:rPr>
      </w:pPr>
      <w:r w:rsidRPr="009251A1">
        <w:rPr>
          <w:lang w:val="en-ZA"/>
        </w:rPr>
        <w:t xml:space="preserve">Gebruik woordverwerkingsfunksies </w:t>
      </w:r>
      <w:proofErr w:type="gramStart"/>
      <w:r w:rsidRPr="009251A1">
        <w:rPr>
          <w:lang w:val="en-ZA"/>
        </w:rPr>
        <w:t>om</w:t>
      </w:r>
      <w:proofErr w:type="gramEnd"/>
      <w:r w:rsidRPr="009251A1">
        <w:rPr>
          <w:lang w:val="en-ZA"/>
        </w:rPr>
        <w:t xml:space="preserve"> bladsynommers in te voeg.</w:t>
      </w:r>
    </w:p>
    <w:p w:rsidR="007B4260" w:rsidRPr="009251A1" w:rsidRDefault="007B4260" w:rsidP="008176BE">
      <w:pPr>
        <w:pStyle w:val="ListParagraph"/>
        <w:numPr>
          <w:ilvl w:val="0"/>
          <w:numId w:val="36"/>
        </w:numPr>
        <w:rPr>
          <w:lang w:val="en-ZA"/>
        </w:rPr>
      </w:pPr>
      <w:r w:rsidRPr="009251A1">
        <w:rPr>
          <w:lang w:val="en-ZA"/>
        </w:rPr>
        <w:t>Maak gebruik van bladsy</w:t>
      </w:r>
      <w:r w:rsidR="007955A3">
        <w:rPr>
          <w:lang w:val="en-ZA"/>
        </w:rPr>
        <w:t>- of seksie-onderbrekings</w:t>
      </w:r>
      <w:r w:rsidRPr="009251A1">
        <w:rPr>
          <w:lang w:val="en-ZA"/>
        </w:rPr>
        <w:t xml:space="preserve"> </w:t>
      </w:r>
      <w:proofErr w:type="gramStart"/>
      <w:r w:rsidRPr="009251A1">
        <w:rPr>
          <w:lang w:val="en-ZA"/>
        </w:rPr>
        <w:t>om</w:t>
      </w:r>
      <w:proofErr w:type="gramEnd"/>
      <w:r w:rsidRPr="009251A1">
        <w:rPr>
          <w:lang w:val="en-ZA"/>
        </w:rPr>
        <w:t xml:space="preserve"> 'n nuwe bladsy </w:t>
      </w:r>
      <w:r w:rsidR="007955A3">
        <w:rPr>
          <w:lang w:val="en-ZA"/>
        </w:rPr>
        <w:t xml:space="preserve">of seksie </w:t>
      </w:r>
      <w:r w:rsidRPr="009251A1">
        <w:rPr>
          <w:lang w:val="en-ZA"/>
        </w:rPr>
        <w:t>te begin.</w:t>
      </w:r>
    </w:p>
    <w:p w:rsidR="007B4260" w:rsidRPr="009251A1" w:rsidRDefault="007B4260" w:rsidP="008176BE">
      <w:pPr>
        <w:pStyle w:val="ListParagraph"/>
        <w:numPr>
          <w:ilvl w:val="0"/>
          <w:numId w:val="36"/>
        </w:numPr>
        <w:rPr>
          <w:lang w:val="en-ZA"/>
        </w:rPr>
      </w:pPr>
      <w:r w:rsidRPr="009251A1">
        <w:rPr>
          <w:lang w:val="en-ZA"/>
        </w:rPr>
        <w:t xml:space="preserve">Maak gebruik van lyste, waar toepaslik, </w:t>
      </w:r>
      <w:proofErr w:type="gramStart"/>
      <w:r w:rsidRPr="009251A1">
        <w:rPr>
          <w:lang w:val="en-ZA"/>
        </w:rPr>
        <w:t>om</w:t>
      </w:r>
      <w:proofErr w:type="gramEnd"/>
      <w:r w:rsidRPr="009251A1">
        <w:rPr>
          <w:lang w:val="en-ZA"/>
        </w:rPr>
        <w:t xml:space="preserve"> leesbaarheid te verbeter.</w:t>
      </w:r>
    </w:p>
    <w:p w:rsidR="007B4260" w:rsidRPr="009251A1" w:rsidRDefault="007B4260" w:rsidP="008176BE">
      <w:pPr>
        <w:pStyle w:val="ListParagraph"/>
        <w:numPr>
          <w:ilvl w:val="0"/>
          <w:numId w:val="36"/>
        </w:numPr>
        <w:rPr>
          <w:lang w:val="en-ZA"/>
        </w:rPr>
      </w:pPr>
      <w:r w:rsidRPr="009251A1">
        <w:rPr>
          <w:lang w:val="en-ZA"/>
        </w:rPr>
        <w:t>Gebruik wit spasie effektief.</w:t>
      </w:r>
    </w:p>
    <w:p w:rsidR="00E962F6" w:rsidRPr="009251A1" w:rsidRDefault="007B4260" w:rsidP="008176BE">
      <w:pPr>
        <w:pStyle w:val="ListParagraph"/>
        <w:numPr>
          <w:ilvl w:val="0"/>
          <w:numId w:val="36"/>
        </w:numPr>
        <w:rPr>
          <w:lang w:val="en-ZA"/>
        </w:rPr>
      </w:pPr>
      <w:r w:rsidRPr="009251A1">
        <w:rPr>
          <w:lang w:val="en-ZA"/>
        </w:rPr>
        <w:t xml:space="preserve">Tabelle, grafieke en </w:t>
      </w:r>
      <w:proofErr w:type="gramStart"/>
      <w:r w:rsidRPr="009251A1">
        <w:rPr>
          <w:lang w:val="en-ZA"/>
        </w:rPr>
        <w:t>ander</w:t>
      </w:r>
      <w:proofErr w:type="gramEnd"/>
      <w:r w:rsidRPr="009251A1">
        <w:rPr>
          <w:lang w:val="en-ZA"/>
        </w:rPr>
        <w:t xml:space="preserve"> grafika moet gepaste </w:t>
      </w:r>
      <w:r w:rsidR="00B0772B">
        <w:rPr>
          <w:lang w:val="en-ZA"/>
        </w:rPr>
        <w:t>bys</w:t>
      </w:r>
      <w:r w:rsidRPr="009251A1">
        <w:rPr>
          <w:lang w:val="en-ZA"/>
        </w:rPr>
        <w:t>krifte hê.</w:t>
      </w:r>
    </w:p>
    <w:p w:rsidR="007B4260" w:rsidRPr="009251A1" w:rsidRDefault="007B4260" w:rsidP="009251A1">
      <w:pPr>
        <w:pStyle w:val="Heading4"/>
        <w:keepNext w:val="0"/>
        <w:pBdr>
          <w:bottom w:val="dotted" w:sz="4" w:space="1" w:color="943634"/>
        </w:pBdr>
        <w:spacing w:before="0" w:after="120" w:line="252" w:lineRule="auto"/>
        <w:jc w:val="center"/>
        <w:rPr>
          <w:rFonts w:ascii="Cambria" w:hAnsi="Cambria"/>
          <w:bCs w:val="0"/>
          <w:color w:val="622423"/>
          <w:spacing w:val="10"/>
          <w:sz w:val="24"/>
          <w:szCs w:val="24"/>
          <w:lang w:val="en-US" w:eastAsia="en-US" w:bidi="en-US"/>
        </w:rPr>
      </w:pPr>
      <w:r w:rsidRPr="009251A1">
        <w:rPr>
          <w:rFonts w:ascii="Cambria" w:hAnsi="Cambria"/>
          <w:bCs w:val="0"/>
          <w:color w:val="622423"/>
          <w:spacing w:val="10"/>
          <w:sz w:val="24"/>
          <w:szCs w:val="24"/>
          <w:lang w:val="en-US" w:eastAsia="en-US" w:bidi="en-US"/>
        </w:rPr>
        <w:t>Algemene uitleg en redigering</w:t>
      </w:r>
    </w:p>
    <w:p w:rsidR="007B4260" w:rsidRPr="009251A1" w:rsidRDefault="007B4260" w:rsidP="008176BE">
      <w:pPr>
        <w:pStyle w:val="ListParagraph"/>
        <w:numPr>
          <w:ilvl w:val="0"/>
          <w:numId w:val="36"/>
        </w:numPr>
        <w:rPr>
          <w:lang w:val="en-ZA"/>
        </w:rPr>
      </w:pPr>
      <w:r w:rsidRPr="009251A1">
        <w:rPr>
          <w:lang w:val="en-ZA"/>
        </w:rPr>
        <w:t>Hou dit eenvoudig</w:t>
      </w:r>
      <w:r w:rsidR="00673CBB">
        <w:rPr>
          <w:lang w:val="en-ZA"/>
        </w:rPr>
        <w:t>, dog professioneel</w:t>
      </w:r>
      <w:r w:rsidR="00F925C8" w:rsidRPr="009251A1">
        <w:rPr>
          <w:lang w:val="en-ZA"/>
        </w:rPr>
        <w:t>—</w:t>
      </w:r>
      <w:r w:rsidRPr="009251A1">
        <w:rPr>
          <w:lang w:val="en-ZA"/>
        </w:rPr>
        <w:t>dit is nie 'n kuns</w:t>
      </w:r>
      <w:r w:rsidR="00F925C8" w:rsidRPr="009251A1">
        <w:rPr>
          <w:lang w:val="en-ZA"/>
        </w:rPr>
        <w:t>-</w:t>
      </w:r>
      <w:r w:rsidRPr="009251A1">
        <w:rPr>
          <w:lang w:val="en-ZA"/>
        </w:rPr>
        <w:t xml:space="preserve"> of ontwerpkompetisie nie</w:t>
      </w:r>
      <w:r w:rsidR="00F925C8" w:rsidRPr="009251A1">
        <w:rPr>
          <w:lang w:val="en-ZA"/>
        </w:rPr>
        <w:t>—</w:t>
      </w:r>
      <w:r w:rsidRPr="009251A1">
        <w:rPr>
          <w:lang w:val="en-ZA"/>
        </w:rPr>
        <w:t>dit is die kwaliteit en die inhoud van die verslag wat saak maak.</w:t>
      </w:r>
    </w:p>
    <w:p w:rsidR="007B4260" w:rsidRPr="009251A1" w:rsidRDefault="007B4260" w:rsidP="008176BE">
      <w:pPr>
        <w:pStyle w:val="ListParagraph"/>
        <w:numPr>
          <w:ilvl w:val="0"/>
          <w:numId w:val="36"/>
        </w:numPr>
        <w:rPr>
          <w:lang w:val="en-ZA"/>
        </w:rPr>
      </w:pPr>
      <w:r w:rsidRPr="009251A1">
        <w:rPr>
          <w:lang w:val="en-ZA"/>
        </w:rPr>
        <w:t xml:space="preserve">Speltoets jou </w:t>
      </w:r>
      <w:r w:rsidR="00F925C8" w:rsidRPr="009251A1">
        <w:rPr>
          <w:lang w:val="en-ZA"/>
        </w:rPr>
        <w:t>dokument</w:t>
      </w:r>
      <w:r w:rsidRPr="009251A1">
        <w:rPr>
          <w:lang w:val="en-ZA"/>
        </w:rPr>
        <w:t>.</w:t>
      </w:r>
      <w:r w:rsidR="00F925C8" w:rsidRPr="009251A1">
        <w:rPr>
          <w:lang w:val="en-ZA"/>
        </w:rPr>
        <w:t xml:space="preserve"> </w:t>
      </w:r>
      <w:r w:rsidRPr="009251A1">
        <w:rPr>
          <w:lang w:val="en-ZA"/>
        </w:rPr>
        <w:t>Professionele dokumente is sonder foute.</w:t>
      </w:r>
    </w:p>
    <w:sectPr w:rsidR="007B4260" w:rsidRPr="009251A1" w:rsidSect="005466F4">
      <w:pgSz w:w="12240" w:h="15840"/>
      <w:pgMar w:top="1440" w:right="1440" w:bottom="1440" w:left="144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04B41" w:rsidRDefault="00E04B41" w:rsidP="00B55963">
      <w:r>
        <w:separator/>
      </w:r>
    </w:p>
  </w:endnote>
  <w:endnote w:type="continuationSeparator" w:id="0">
    <w:p w:rsidR="00E04B41" w:rsidRDefault="00E04B41" w:rsidP="00B55963">
      <w:r>
        <w:continuationSeparator/>
      </w:r>
    </w:p>
  </w:endnote>
</w:endnotes>
</file>

<file path=word/fontTable.xml><?xml version="1.0" encoding="utf-8"?>
<w:fonts xmlns:r="http://schemas.openxmlformats.org/officeDocument/2006/relationships" xmlns:w="http://schemas.openxmlformats.org/wordprocessingml/2006/main">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w Cen MT">
    <w:panose1 w:val="020B0602020104020603"/>
    <w:charset w:val="00"/>
    <w:family w:val="swiss"/>
    <w:pitch w:val="variable"/>
    <w:sig w:usb0="00000007" w:usb1="00000000" w:usb2="00000000" w:usb3="00000000" w:csb0="00000003" w:csb1="00000000"/>
  </w:font>
  <w:font w:name="Comic Sans MS">
    <w:panose1 w:val="030F0702030302020204"/>
    <w:charset w:val="00"/>
    <w:family w:val="script"/>
    <w:pitch w:val="variable"/>
    <w:sig w:usb0="00000287" w:usb1="00000000" w:usb2="00000000" w:usb3="00000000" w:csb0="0000009F" w:csb1="00000000"/>
  </w:font>
  <w:font w:name="&amp;#39">
    <w:altName w:val="Times New Roman"/>
    <w:charset w:val="00"/>
    <w:family w:val="auto"/>
    <w:pitch w:val="default"/>
    <w:sig w:usb0="00000000" w:usb1="00000000" w:usb2="00000000" w:usb3="00000000" w:csb0="00000000" w:csb1="00000000"/>
  </w:font>
  <w:font w:name="Segoe Print">
    <w:panose1 w:val="02000600000000000000"/>
    <w:charset w:val="00"/>
    <w:family w:val="auto"/>
    <w:pitch w:val="variable"/>
    <w:sig w:usb0="0000028F"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2F55" w:rsidRPr="00C5044E" w:rsidRDefault="002C4BFE" w:rsidP="00B55963">
    <w:pPr>
      <w:pStyle w:val="Footer"/>
      <w:pBdr>
        <w:top w:val="single" w:sz="4" w:space="1" w:color="D9D9D9"/>
      </w:pBdr>
      <w:jc w:val="right"/>
      <w:rPr>
        <w:lang w:val="en-ZA"/>
      </w:rPr>
    </w:pPr>
    <w:fldSimple w:instr=" PAGE   \* MERGEFORMAT ">
      <w:r w:rsidR="00BC6A94">
        <w:rPr>
          <w:noProof/>
        </w:rPr>
        <w:t>18</w:t>
      </w:r>
    </w:fldSimple>
    <w:r w:rsidR="00D42F55">
      <w:t xml:space="preserve"> | </w:t>
    </w:r>
    <w:r w:rsidR="00D42F55">
      <w:rPr>
        <w:color w:val="808080"/>
        <w:spacing w:val="60"/>
        <w:lang w:val="en-ZA"/>
      </w:rPr>
      <w:t>Bladsy</w:t>
    </w:r>
  </w:p>
  <w:p w:rsidR="00D42F55" w:rsidRDefault="00D42F5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04B41" w:rsidRDefault="00E04B41" w:rsidP="00B55963">
      <w:r>
        <w:separator/>
      </w:r>
    </w:p>
  </w:footnote>
  <w:footnote w:type="continuationSeparator" w:id="0">
    <w:p w:rsidR="00E04B41" w:rsidRDefault="00E04B41" w:rsidP="00B5596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045E54"/>
    <w:multiLevelType w:val="hybridMultilevel"/>
    <w:tmpl w:val="280CD30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3BB3A70"/>
    <w:multiLevelType w:val="hybridMultilevel"/>
    <w:tmpl w:val="50D6771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07BB47FC"/>
    <w:multiLevelType w:val="hybridMultilevel"/>
    <w:tmpl w:val="80F018A4"/>
    <w:lvl w:ilvl="0" w:tplc="8A5EDD88">
      <w:numFmt w:val="bullet"/>
      <w:lvlText w:val="·"/>
      <w:lvlJc w:val="left"/>
      <w:pPr>
        <w:ind w:left="2520" w:hanging="360"/>
      </w:pPr>
      <w:rPr>
        <w:rFonts w:ascii="Cambria" w:eastAsia="Symbol" w:hAnsi="Cambria" w:cs="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3">
    <w:nsid w:val="0CAE1544"/>
    <w:multiLevelType w:val="hybridMultilevel"/>
    <w:tmpl w:val="3294BC4E"/>
    <w:lvl w:ilvl="0" w:tplc="04090003">
      <w:start w:val="1"/>
      <w:numFmt w:val="bullet"/>
      <w:lvlText w:val="o"/>
      <w:lvlJc w:val="left"/>
      <w:pPr>
        <w:ind w:left="720" w:hanging="360"/>
      </w:pPr>
      <w:rPr>
        <w:rFonts w:ascii="Courier New" w:hAnsi="Courier New" w:cs="Courier New" w:hint="default"/>
      </w:rPr>
    </w:lvl>
    <w:lvl w:ilvl="1" w:tplc="04090001">
      <w:start w:val="1"/>
      <w:numFmt w:val="bullet"/>
      <w:lvlText w:val=""/>
      <w:lvlJc w:val="left"/>
      <w:pPr>
        <w:ind w:left="1515" w:hanging="435"/>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EB430FD"/>
    <w:multiLevelType w:val="hybridMultilevel"/>
    <w:tmpl w:val="36884868"/>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5">
    <w:nsid w:val="0F446807"/>
    <w:multiLevelType w:val="hybridMultilevel"/>
    <w:tmpl w:val="248A234A"/>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6">
    <w:nsid w:val="10B94E96"/>
    <w:multiLevelType w:val="hybridMultilevel"/>
    <w:tmpl w:val="2354BE1A"/>
    <w:lvl w:ilvl="0" w:tplc="04090001">
      <w:start w:val="1"/>
      <w:numFmt w:val="bullet"/>
      <w:lvlText w:val=""/>
      <w:lvlJc w:val="left"/>
      <w:pPr>
        <w:ind w:left="1155" w:hanging="435"/>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167838C6"/>
    <w:multiLevelType w:val="hybridMultilevel"/>
    <w:tmpl w:val="7B54D20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nsid w:val="171649B5"/>
    <w:multiLevelType w:val="hybridMultilevel"/>
    <w:tmpl w:val="B2308A26"/>
    <w:lvl w:ilvl="0" w:tplc="D8B67C16">
      <w:start w:val="1"/>
      <w:numFmt w:val="bullet"/>
      <w:lvlText w:val=""/>
      <w:lvlJc w:val="left"/>
      <w:pPr>
        <w:ind w:left="1070" w:hanging="360"/>
      </w:pPr>
      <w:rPr>
        <w:rFonts w:ascii="Webdings" w:hAnsi="Web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nsid w:val="1B4440AF"/>
    <w:multiLevelType w:val="hybridMultilevel"/>
    <w:tmpl w:val="51FCBF6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nsid w:val="1BB53125"/>
    <w:multiLevelType w:val="hybridMultilevel"/>
    <w:tmpl w:val="18EA2E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1E596BB6"/>
    <w:multiLevelType w:val="hybridMultilevel"/>
    <w:tmpl w:val="E3A4A4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1F9C5878"/>
    <w:multiLevelType w:val="hybridMultilevel"/>
    <w:tmpl w:val="8D34782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nsid w:val="249A5B0C"/>
    <w:multiLevelType w:val="hybridMultilevel"/>
    <w:tmpl w:val="523677E8"/>
    <w:lvl w:ilvl="0" w:tplc="04090003">
      <w:start w:val="1"/>
      <w:numFmt w:val="bullet"/>
      <w:lvlText w:val="o"/>
      <w:lvlJc w:val="left"/>
      <w:pPr>
        <w:ind w:left="2160" w:hanging="360"/>
      </w:pPr>
      <w:rPr>
        <w:rFonts w:ascii="Courier New" w:hAnsi="Courier New" w:cs="Courier New"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4">
    <w:nsid w:val="25E569E7"/>
    <w:multiLevelType w:val="hybridMultilevel"/>
    <w:tmpl w:val="5B509DCA"/>
    <w:lvl w:ilvl="0" w:tplc="04090001">
      <w:start w:val="1"/>
      <w:numFmt w:val="bullet"/>
      <w:lvlText w:val=""/>
      <w:lvlJc w:val="left"/>
      <w:pPr>
        <w:ind w:left="1791" w:hanging="360"/>
      </w:pPr>
      <w:rPr>
        <w:rFonts w:ascii="Symbol" w:hAnsi="Symbol" w:hint="default"/>
      </w:rPr>
    </w:lvl>
    <w:lvl w:ilvl="1" w:tplc="04090003" w:tentative="1">
      <w:start w:val="1"/>
      <w:numFmt w:val="bullet"/>
      <w:lvlText w:val="o"/>
      <w:lvlJc w:val="left"/>
      <w:pPr>
        <w:ind w:left="2511" w:hanging="360"/>
      </w:pPr>
      <w:rPr>
        <w:rFonts w:ascii="Courier New" w:hAnsi="Courier New" w:cs="Courier New" w:hint="default"/>
      </w:rPr>
    </w:lvl>
    <w:lvl w:ilvl="2" w:tplc="04090005" w:tentative="1">
      <w:start w:val="1"/>
      <w:numFmt w:val="bullet"/>
      <w:lvlText w:val=""/>
      <w:lvlJc w:val="left"/>
      <w:pPr>
        <w:ind w:left="3231" w:hanging="360"/>
      </w:pPr>
      <w:rPr>
        <w:rFonts w:ascii="Wingdings" w:hAnsi="Wingdings" w:hint="default"/>
      </w:rPr>
    </w:lvl>
    <w:lvl w:ilvl="3" w:tplc="04090001" w:tentative="1">
      <w:start w:val="1"/>
      <w:numFmt w:val="bullet"/>
      <w:lvlText w:val=""/>
      <w:lvlJc w:val="left"/>
      <w:pPr>
        <w:ind w:left="3951" w:hanging="360"/>
      </w:pPr>
      <w:rPr>
        <w:rFonts w:ascii="Symbol" w:hAnsi="Symbol" w:hint="default"/>
      </w:rPr>
    </w:lvl>
    <w:lvl w:ilvl="4" w:tplc="04090003" w:tentative="1">
      <w:start w:val="1"/>
      <w:numFmt w:val="bullet"/>
      <w:lvlText w:val="o"/>
      <w:lvlJc w:val="left"/>
      <w:pPr>
        <w:ind w:left="4671" w:hanging="360"/>
      </w:pPr>
      <w:rPr>
        <w:rFonts w:ascii="Courier New" w:hAnsi="Courier New" w:cs="Courier New" w:hint="default"/>
      </w:rPr>
    </w:lvl>
    <w:lvl w:ilvl="5" w:tplc="04090005" w:tentative="1">
      <w:start w:val="1"/>
      <w:numFmt w:val="bullet"/>
      <w:lvlText w:val=""/>
      <w:lvlJc w:val="left"/>
      <w:pPr>
        <w:ind w:left="5391" w:hanging="360"/>
      </w:pPr>
      <w:rPr>
        <w:rFonts w:ascii="Wingdings" w:hAnsi="Wingdings" w:hint="default"/>
      </w:rPr>
    </w:lvl>
    <w:lvl w:ilvl="6" w:tplc="04090001" w:tentative="1">
      <w:start w:val="1"/>
      <w:numFmt w:val="bullet"/>
      <w:lvlText w:val=""/>
      <w:lvlJc w:val="left"/>
      <w:pPr>
        <w:ind w:left="6111" w:hanging="360"/>
      </w:pPr>
      <w:rPr>
        <w:rFonts w:ascii="Symbol" w:hAnsi="Symbol" w:hint="default"/>
      </w:rPr>
    </w:lvl>
    <w:lvl w:ilvl="7" w:tplc="04090003" w:tentative="1">
      <w:start w:val="1"/>
      <w:numFmt w:val="bullet"/>
      <w:lvlText w:val="o"/>
      <w:lvlJc w:val="left"/>
      <w:pPr>
        <w:ind w:left="6831" w:hanging="360"/>
      </w:pPr>
      <w:rPr>
        <w:rFonts w:ascii="Courier New" w:hAnsi="Courier New" w:cs="Courier New" w:hint="default"/>
      </w:rPr>
    </w:lvl>
    <w:lvl w:ilvl="8" w:tplc="04090005" w:tentative="1">
      <w:start w:val="1"/>
      <w:numFmt w:val="bullet"/>
      <w:lvlText w:val=""/>
      <w:lvlJc w:val="left"/>
      <w:pPr>
        <w:ind w:left="7551" w:hanging="360"/>
      </w:pPr>
      <w:rPr>
        <w:rFonts w:ascii="Wingdings" w:hAnsi="Wingdings" w:hint="default"/>
      </w:rPr>
    </w:lvl>
  </w:abstractNum>
  <w:abstractNum w:abstractNumId="15">
    <w:nsid w:val="292F2FB4"/>
    <w:multiLevelType w:val="hybridMultilevel"/>
    <w:tmpl w:val="A88ED6E4"/>
    <w:lvl w:ilvl="0" w:tplc="04090003">
      <w:start w:val="1"/>
      <w:numFmt w:val="bullet"/>
      <w:lvlText w:val="o"/>
      <w:lvlJc w:val="left"/>
      <w:pPr>
        <w:ind w:left="720" w:hanging="360"/>
      </w:pPr>
      <w:rPr>
        <w:rFonts w:ascii="Courier New" w:hAnsi="Courier New" w:cs="Courier New" w:hint="default"/>
      </w:rPr>
    </w:lvl>
    <w:lvl w:ilvl="1" w:tplc="8A5EDD88">
      <w:numFmt w:val="bullet"/>
      <w:lvlText w:val="·"/>
      <w:lvlJc w:val="left"/>
      <w:pPr>
        <w:ind w:left="1515" w:hanging="435"/>
      </w:pPr>
      <w:rPr>
        <w:rFonts w:ascii="Cambria" w:eastAsia="Symbol" w:hAnsi="Cambria" w:cs="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2D9A3196"/>
    <w:multiLevelType w:val="hybridMultilevel"/>
    <w:tmpl w:val="5C6AD512"/>
    <w:lvl w:ilvl="0" w:tplc="04090001">
      <w:start w:val="1"/>
      <w:numFmt w:val="bullet"/>
      <w:lvlText w:val=""/>
      <w:lvlJc w:val="left"/>
      <w:pPr>
        <w:ind w:left="107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7">
    <w:nsid w:val="2E801E61"/>
    <w:multiLevelType w:val="hybridMultilevel"/>
    <w:tmpl w:val="4B74F9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2EF77127"/>
    <w:multiLevelType w:val="hybridMultilevel"/>
    <w:tmpl w:val="6938272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nsid w:val="31F249E4"/>
    <w:multiLevelType w:val="hybridMultilevel"/>
    <w:tmpl w:val="DEDA0374"/>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0">
    <w:nsid w:val="38456D71"/>
    <w:multiLevelType w:val="hybridMultilevel"/>
    <w:tmpl w:val="AC24821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nsid w:val="47DB64CF"/>
    <w:multiLevelType w:val="hybridMultilevel"/>
    <w:tmpl w:val="3B7A0A88"/>
    <w:lvl w:ilvl="0" w:tplc="04090001">
      <w:start w:val="1"/>
      <w:numFmt w:val="bullet"/>
      <w:lvlText w:val=""/>
      <w:lvlJc w:val="left"/>
      <w:pPr>
        <w:ind w:left="3729" w:hanging="435"/>
      </w:pPr>
      <w:rPr>
        <w:rFonts w:ascii="Symbol" w:hAnsi="Symbol" w:hint="default"/>
      </w:rPr>
    </w:lvl>
    <w:lvl w:ilvl="1" w:tplc="04090003" w:tentative="1">
      <w:start w:val="1"/>
      <w:numFmt w:val="bullet"/>
      <w:lvlText w:val="o"/>
      <w:lvlJc w:val="left"/>
      <w:pPr>
        <w:ind w:left="4014" w:hanging="360"/>
      </w:pPr>
      <w:rPr>
        <w:rFonts w:ascii="Courier New" w:hAnsi="Courier New" w:cs="Courier New" w:hint="default"/>
      </w:rPr>
    </w:lvl>
    <w:lvl w:ilvl="2" w:tplc="04090005" w:tentative="1">
      <w:start w:val="1"/>
      <w:numFmt w:val="bullet"/>
      <w:lvlText w:val=""/>
      <w:lvlJc w:val="left"/>
      <w:pPr>
        <w:ind w:left="4734" w:hanging="360"/>
      </w:pPr>
      <w:rPr>
        <w:rFonts w:ascii="Wingdings" w:hAnsi="Wingdings" w:hint="default"/>
      </w:rPr>
    </w:lvl>
    <w:lvl w:ilvl="3" w:tplc="04090001" w:tentative="1">
      <w:start w:val="1"/>
      <w:numFmt w:val="bullet"/>
      <w:lvlText w:val=""/>
      <w:lvlJc w:val="left"/>
      <w:pPr>
        <w:ind w:left="5454" w:hanging="360"/>
      </w:pPr>
      <w:rPr>
        <w:rFonts w:ascii="Symbol" w:hAnsi="Symbol" w:hint="default"/>
      </w:rPr>
    </w:lvl>
    <w:lvl w:ilvl="4" w:tplc="04090003" w:tentative="1">
      <w:start w:val="1"/>
      <w:numFmt w:val="bullet"/>
      <w:lvlText w:val="o"/>
      <w:lvlJc w:val="left"/>
      <w:pPr>
        <w:ind w:left="6174" w:hanging="360"/>
      </w:pPr>
      <w:rPr>
        <w:rFonts w:ascii="Courier New" w:hAnsi="Courier New" w:cs="Courier New" w:hint="default"/>
      </w:rPr>
    </w:lvl>
    <w:lvl w:ilvl="5" w:tplc="04090005" w:tentative="1">
      <w:start w:val="1"/>
      <w:numFmt w:val="bullet"/>
      <w:lvlText w:val=""/>
      <w:lvlJc w:val="left"/>
      <w:pPr>
        <w:ind w:left="6894" w:hanging="360"/>
      </w:pPr>
      <w:rPr>
        <w:rFonts w:ascii="Wingdings" w:hAnsi="Wingdings" w:hint="default"/>
      </w:rPr>
    </w:lvl>
    <w:lvl w:ilvl="6" w:tplc="04090001" w:tentative="1">
      <w:start w:val="1"/>
      <w:numFmt w:val="bullet"/>
      <w:lvlText w:val=""/>
      <w:lvlJc w:val="left"/>
      <w:pPr>
        <w:ind w:left="7614" w:hanging="360"/>
      </w:pPr>
      <w:rPr>
        <w:rFonts w:ascii="Symbol" w:hAnsi="Symbol" w:hint="default"/>
      </w:rPr>
    </w:lvl>
    <w:lvl w:ilvl="7" w:tplc="04090003" w:tentative="1">
      <w:start w:val="1"/>
      <w:numFmt w:val="bullet"/>
      <w:lvlText w:val="o"/>
      <w:lvlJc w:val="left"/>
      <w:pPr>
        <w:ind w:left="8334" w:hanging="360"/>
      </w:pPr>
      <w:rPr>
        <w:rFonts w:ascii="Courier New" w:hAnsi="Courier New" w:cs="Courier New" w:hint="default"/>
      </w:rPr>
    </w:lvl>
    <w:lvl w:ilvl="8" w:tplc="04090005" w:tentative="1">
      <w:start w:val="1"/>
      <w:numFmt w:val="bullet"/>
      <w:lvlText w:val=""/>
      <w:lvlJc w:val="left"/>
      <w:pPr>
        <w:ind w:left="9054" w:hanging="360"/>
      </w:pPr>
      <w:rPr>
        <w:rFonts w:ascii="Wingdings" w:hAnsi="Wingdings" w:hint="default"/>
      </w:rPr>
    </w:lvl>
  </w:abstractNum>
  <w:abstractNum w:abstractNumId="22">
    <w:nsid w:val="4D377A08"/>
    <w:multiLevelType w:val="hybridMultilevel"/>
    <w:tmpl w:val="9AF8BB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4EA30F1A"/>
    <w:multiLevelType w:val="hybridMultilevel"/>
    <w:tmpl w:val="3E246D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4F6A6A67"/>
    <w:multiLevelType w:val="hybridMultilevel"/>
    <w:tmpl w:val="678020AE"/>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5">
    <w:nsid w:val="4FD85F5F"/>
    <w:multiLevelType w:val="hybridMultilevel"/>
    <w:tmpl w:val="1E90E8B6"/>
    <w:lvl w:ilvl="0" w:tplc="04090001">
      <w:start w:val="1"/>
      <w:numFmt w:val="bullet"/>
      <w:lvlText w:val=""/>
      <w:lvlJc w:val="left"/>
      <w:pPr>
        <w:ind w:left="1155" w:hanging="435"/>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50AB63C5"/>
    <w:multiLevelType w:val="hybridMultilevel"/>
    <w:tmpl w:val="A7E479B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7">
    <w:nsid w:val="51A8691E"/>
    <w:multiLevelType w:val="hybridMultilevel"/>
    <w:tmpl w:val="F7809D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56F3696E"/>
    <w:multiLevelType w:val="hybridMultilevel"/>
    <w:tmpl w:val="EDB0FA6A"/>
    <w:lvl w:ilvl="0" w:tplc="04090001">
      <w:start w:val="1"/>
      <w:numFmt w:val="bullet"/>
      <w:lvlText w:val=""/>
      <w:lvlJc w:val="left"/>
      <w:pPr>
        <w:ind w:left="1155" w:hanging="435"/>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nsid w:val="5B0E7EB8"/>
    <w:multiLevelType w:val="hybridMultilevel"/>
    <w:tmpl w:val="4E941576"/>
    <w:lvl w:ilvl="0" w:tplc="04090001">
      <w:start w:val="1"/>
      <w:numFmt w:val="bullet"/>
      <w:lvlText w:val=""/>
      <w:lvlJc w:val="left"/>
      <w:pPr>
        <w:ind w:left="1155" w:hanging="435"/>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nsid w:val="5B36720C"/>
    <w:multiLevelType w:val="hybridMultilevel"/>
    <w:tmpl w:val="070219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5D46233B"/>
    <w:multiLevelType w:val="hybridMultilevel"/>
    <w:tmpl w:val="69DC97A8"/>
    <w:lvl w:ilvl="0" w:tplc="C6820BAC">
      <w:numFmt w:val="bullet"/>
      <w:lvlText w:val="·"/>
      <w:lvlJc w:val="left"/>
      <w:pPr>
        <w:ind w:left="2880" w:hanging="360"/>
      </w:pPr>
      <w:rPr>
        <w:rFonts w:ascii="Cambria" w:eastAsia="Symbol" w:hAnsi="Cambria" w:cs="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32">
    <w:nsid w:val="5E971587"/>
    <w:multiLevelType w:val="hybridMultilevel"/>
    <w:tmpl w:val="45A2B3B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3">
    <w:nsid w:val="62D26FFC"/>
    <w:multiLevelType w:val="hybridMultilevel"/>
    <w:tmpl w:val="F1CE107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nsid w:val="69D731C6"/>
    <w:multiLevelType w:val="hybridMultilevel"/>
    <w:tmpl w:val="882C7A8E"/>
    <w:lvl w:ilvl="0" w:tplc="04090001">
      <w:start w:val="1"/>
      <w:numFmt w:val="bullet"/>
      <w:lvlText w:val=""/>
      <w:lvlJc w:val="left"/>
      <w:pPr>
        <w:ind w:left="1155" w:hanging="435"/>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5">
    <w:nsid w:val="710D41BB"/>
    <w:multiLevelType w:val="hybridMultilevel"/>
    <w:tmpl w:val="EC3A2864"/>
    <w:lvl w:ilvl="0" w:tplc="D8B67C16">
      <w:start w:val="1"/>
      <w:numFmt w:val="bullet"/>
      <w:lvlText w:val=""/>
      <w:lvlJc w:val="left"/>
      <w:pPr>
        <w:ind w:left="720" w:hanging="360"/>
      </w:pPr>
      <w:rPr>
        <w:rFonts w:ascii="Webdings" w:hAnsi="Web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6">
    <w:nsid w:val="75686186"/>
    <w:multiLevelType w:val="hybridMultilevel"/>
    <w:tmpl w:val="45F8A0C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7">
    <w:nsid w:val="7F6B1054"/>
    <w:multiLevelType w:val="hybridMultilevel"/>
    <w:tmpl w:val="59A2EFC2"/>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num w:numId="1">
    <w:abstractNumId w:val="14"/>
  </w:num>
  <w:num w:numId="2">
    <w:abstractNumId w:val="16"/>
  </w:num>
  <w:num w:numId="3">
    <w:abstractNumId w:val="32"/>
  </w:num>
  <w:num w:numId="4">
    <w:abstractNumId w:val="6"/>
  </w:num>
  <w:num w:numId="5">
    <w:abstractNumId w:val="29"/>
  </w:num>
  <w:num w:numId="6">
    <w:abstractNumId w:val="34"/>
  </w:num>
  <w:num w:numId="7">
    <w:abstractNumId w:val="7"/>
  </w:num>
  <w:num w:numId="8">
    <w:abstractNumId w:val="28"/>
  </w:num>
  <w:num w:numId="9">
    <w:abstractNumId w:val="12"/>
  </w:num>
  <w:num w:numId="10">
    <w:abstractNumId w:val="20"/>
  </w:num>
  <w:num w:numId="11">
    <w:abstractNumId w:val="15"/>
  </w:num>
  <w:num w:numId="12">
    <w:abstractNumId w:val="3"/>
  </w:num>
  <w:num w:numId="13">
    <w:abstractNumId w:val="13"/>
  </w:num>
  <w:num w:numId="14">
    <w:abstractNumId w:val="31"/>
  </w:num>
  <w:num w:numId="15">
    <w:abstractNumId w:val="1"/>
  </w:num>
  <w:num w:numId="16">
    <w:abstractNumId w:val="23"/>
  </w:num>
  <w:num w:numId="17">
    <w:abstractNumId w:val="27"/>
  </w:num>
  <w:num w:numId="18">
    <w:abstractNumId w:val="9"/>
  </w:num>
  <w:num w:numId="19">
    <w:abstractNumId w:val="26"/>
  </w:num>
  <w:num w:numId="20">
    <w:abstractNumId w:val="21"/>
  </w:num>
  <w:num w:numId="21">
    <w:abstractNumId w:val="24"/>
  </w:num>
  <w:num w:numId="22">
    <w:abstractNumId w:val="5"/>
  </w:num>
  <w:num w:numId="23">
    <w:abstractNumId w:val="37"/>
  </w:num>
  <w:num w:numId="24">
    <w:abstractNumId w:val="19"/>
  </w:num>
  <w:num w:numId="25">
    <w:abstractNumId w:val="36"/>
  </w:num>
  <w:num w:numId="26">
    <w:abstractNumId w:val="25"/>
  </w:num>
  <w:num w:numId="27">
    <w:abstractNumId w:val="17"/>
  </w:num>
  <w:num w:numId="28">
    <w:abstractNumId w:val="4"/>
  </w:num>
  <w:num w:numId="29">
    <w:abstractNumId w:val="30"/>
  </w:num>
  <w:num w:numId="30">
    <w:abstractNumId w:val="10"/>
  </w:num>
  <w:num w:numId="31">
    <w:abstractNumId w:val="0"/>
  </w:num>
  <w:num w:numId="32">
    <w:abstractNumId w:val="22"/>
  </w:num>
  <w:num w:numId="33">
    <w:abstractNumId w:val="33"/>
  </w:num>
  <w:num w:numId="34">
    <w:abstractNumId w:val="2"/>
  </w:num>
  <w:num w:numId="35">
    <w:abstractNumId w:val="18"/>
  </w:num>
  <w:num w:numId="36">
    <w:abstractNumId w:val="11"/>
  </w:num>
  <w:num w:numId="37">
    <w:abstractNumId w:val="8"/>
  </w:num>
  <w:num w:numId="38">
    <w:abstractNumId w:val="35"/>
  </w:num>
  <w:numIdMacAtCleanup w:val="3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proofState w:grammar="clean"/>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rsids>
    <w:rsidRoot w:val="001D1D76"/>
    <w:rsid w:val="00011BD8"/>
    <w:rsid w:val="000129EC"/>
    <w:rsid w:val="000214B2"/>
    <w:rsid w:val="00032079"/>
    <w:rsid w:val="0004280F"/>
    <w:rsid w:val="00042CB7"/>
    <w:rsid w:val="000432CE"/>
    <w:rsid w:val="0007636C"/>
    <w:rsid w:val="0009056D"/>
    <w:rsid w:val="00095288"/>
    <w:rsid w:val="000A3705"/>
    <w:rsid w:val="000B386B"/>
    <w:rsid w:val="000D09E1"/>
    <w:rsid w:val="000E5B35"/>
    <w:rsid w:val="001050A2"/>
    <w:rsid w:val="00110AB3"/>
    <w:rsid w:val="00175C49"/>
    <w:rsid w:val="001D15CB"/>
    <w:rsid w:val="001D1D76"/>
    <w:rsid w:val="0020639B"/>
    <w:rsid w:val="0022078C"/>
    <w:rsid w:val="00224528"/>
    <w:rsid w:val="0025176B"/>
    <w:rsid w:val="00255DB8"/>
    <w:rsid w:val="00294E74"/>
    <w:rsid w:val="002A28E2"/>
    <w:rsid w:val="002C4BFE"/>
    <w:rsid w:val="002E2631"/>
    <w:rsid w:val="002E28E3"/>
    <w:rsid w:val="003171E9"/>
    <w:rsid w:val="0033576C"/>
    <w:rsid w:val="00341FDB"/>
    <w:rsid w:val="003918F8"/>
    <w:rsid w:val="003A0BE0"/>
    <w:rsid w:val="003C0F53"/>
    <w:rsid w:val="003C23AD"/>
    <w:rsid w:val="003C54B6"/>
    <w:rsid w:val="003F0CCE"/>
    <w:rsid w:val="00412E7A"/>
    <w:rsid w:val="00414054"/>
    <w:rsid w:val="004424A5"/>
    <w:rsid w:val="00467F0F"/>
    <w:rsid w:val="00495BDE"/>
    <w:rsid w:val="004A589D"/>
    <w:rsid w:val="004B7349"/>
    <w:rsid w:val="004D343A"/>
    <w:rsid w:val="004E0D93"/>
    <w:rsid w:val="004F7343"/>
    <w:rsid w:val="00504FFA"/>
    <w:rsid w:val="00514A68"/>
    <w:rsid w:val="00515D6F"/>
    <w:rsid w:val="00531ACD"/>
    <w:rsid w:val="005466F4"/>
    <w:rsid w:val="0055147C"/>
    <w:rsid w:val="00562F43"/>
    <w:rsid w:val="00564C2A"/>
    <w:rsid w:val="005849C7"/>
    <w:rsid w:val="00595DAF"/>
    <w:rsid w:val="005C7FAF"/>
    <w:rsid w:val="005E7BE0"/>
    <w:rsid w:val="00617105"/>
    <w:rsid w:val="006210C9"/>
    <w:rsid w:val="006352D1"/>
    <w:rsid w:val="006500C3"/>
    <w:rsid w:val="00671050"/>
    <w:rsid w:val="00673CBB"/>
    <w:rsid w:val="006C02B3"/>
    <w:rsid w:val="006C40DC"/>
    <w:rsid w:val="006D747A"/>
    <w:rsid w:val="006E6F1C"/>
    <w:rsid w:val="0070553A"/>
    <w:rsid w:val="00753464"/>
    <w:rsid w:val="007605BD"/>
    <w:rsid w:val="007658A5"/>
    <w:rsid w:val="00794AB8"/>
    <w:rsid w:val="007955A3"/>
    <w:rsid w:val="007B4260"/>
    <w:rsid w:val="007E7B0A"/>
    <w:rsid w:val="008176BE"/>
    <w:rsid w:val="00817BFF"/>
    <w:rsid w:val="0082458D"/>
    <w:rsid w:val="008266BD"/>
    <w:rsid w:val="008511B1"/>
    <w:rsid w:val="008B3459"/>
    <w:rsid w:val="008C3613"/>
    <w:rsid w:val="009158C5"/>
    <w:rsid w:val="009251A1"/>
    <w:rsid w:val="00973336"/>
    <w:rsid w:val="009A0A32"/>
    <w:rsid w:val="009C67FF"/>
    <w:rsid w:val="009F547C"/>
    <w:rsid w:val="00A17A37"/>
    <w:rsid w:val="00A244E7"/>
    <w:rsid w:val="00A252BE"/>
    <w:rsid w:val="00A3247E"/>
    <w:rsid w:val="00A32D38"/>
    <w:rsid w:val="00A53B5B"/>
    <w:rsid w:val="00A704C1"/>
    <w:rsid w:val="00A771AC"/>
    <w:rsid w:val="00A870F0"/>
    <w:rsid w:val="00A91A2E"/>
    <w:rsid w:val="00A938BC"/>
    <w:rsid w:val="00AA4099"/>
    <w:rsid w:val="00AB45DE"/>
    <w:rsid w:val="00AC3340"/>
    <w:rsid w:val="00AC33A3"/>
    <w:rsid w:val="00AD317C"/>
    <w:rsid w:val="00AD6C66"/>
    <w:rsid w:val="00AF2058"/>
    <w:rsid w:val="00AF21B9"/>
    <w:rsid w:val="00B0772B"/>
    <w:rsid w:val="00B14771"/>
    <w:rsid w:val="00B152C6"/>
    <w:rsid w:val="00B27265"/>
    <w:rsid w:val="00B3491A"/>
    <w:rsid w:val="00B34C6A"/>
    <w:rsid w:val="00B36C99"/>
    <w:rsid w:val="00B45AF9"/>
    <w:rsid w:val="00B55963"/>
    <w:rsid w:val="00B61F12"/>
    <w:rsid w:val="00B7434C"/>
    <w:rsid w:val="00B779EB"/>
    <w:rsid w:val="00B91E50"/>
    <w:rsid w:val="00BB34E8"/>
    <w:rsid w:val="00BB5EDB"/>
    <w:rsid w:val="00BC6A94"/>
    <w:rsid w:val="00BD42E7"/>
    <w:rsid w:val="00BE53C8"/>
    <w:rsid w:val="00C0198B"/>
    <w:rsid w:val="00C048A9"/>
    <w:rsid w:val="00C27F01"/>
    <w:rsid w:val="00C378EE"/>
    <w:rsid w:val="00C5044E"/>
    <w:rsid w:val="00C63DC1"/>
    <w:rsid w:val="00C82CED"/>
    <w:rsid w:val="00C94FEF"/>
    <w:rsid w:val="00CA6D68"/>
    <w:rsid w:val="00CB387E"/>
    <w:rsid w:val="00CD65B0"/>
    <w:rsid w:val="00CF4434"/>
    <w:rsid w:val="00CF7910"/>
    <w:rsid w:val="00D3040A"/>
    <w:rsid w:val="00D42F55"/>
    <w:rsid w:val="00D53C6D"/>
    <w:rsid w:val="00D65EC0"/>
    <w:rsid w:val="00D75EDD"/>
    <w:rsid w:val="00DD1EAF"/>
    <w:rsid w:val="00DD2C9C"/>
    <w:rsid w:val="00DD31F8"/>
    <w:rsid w:val="00DD46D1"/>
    <w:rsid w:val="00E0002A"/>
    <w:rsid w:val="00E04B41"/>
    <w:rsid w:val="00E04CE5"/>
    <w:rsid w:val="00E46CE6"/>
    <w:rsid w:val="00E519E6"/>
    <w:rsid w:val="00E63C30"/>
    <w:rsid w:val="00E716DA"/>
    <w:rsid w:val="00E962F6"/>
    <w:rsid w:val="00EB7B13"/>
    <w:rsid w:val="00EC4112"/>
    <w:rsid w:val="00ED30E9"/>
    <w:rsid w:val="00EE1E8E"/>
    <w:rsid w:val="00EF4775"/>
    <w:rsid w:val="00F243CA"/>
    <w:rsid w:val="00F31939"/>
    <w:rsid w:val="00F562F0"/>
    <w:rsid w:val="00F925C8"/>
    <w:rsid w:val="00FB1823"/>
    <w:rsid w:val="00FC7306"/>
    <w:rsid w:val="00FE3CAE"/>
  </w:rsids>
  <m:mathPr>
    <m:mathFont m:val="Cambria Math"/>
    <m:brkBin m:val="before"/>
    <m:brkBinSub m:val="--"/>
    <m:smallFrac m:val="off"/>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ZA" w:eastAsia="en-ZA" w:bidi="ar-SA"/>
      </w:rPr>
    </w:rPrDefault>
    <w:pPrDefault/>
  </w:docDefaults>
  <w:latentStyles w:defLockedState="0" w:defUIPriority="99" w:defSemiHidden="1" w:defUnhideWhenUsed="1" w:defQFormat="0" w:count="267">
    <w:lsdException w:name="Normal" w:semiHidden="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qFormat="1"/>
    <w:lsdException w:name="heading 6" w:qFormat="1"/>
    <w:lsdException w:name="heading 7" w:qFormat="1"/>
    <w:lsdException w:name="heading 8" w:qFormat="1"/>
    <w:lsdException w:name="heading 9" w:qFormat="1"/>
    <w:lsdException w:name="caption" w:qFormat="1"/>
    <w:lsdException w:name="Title" w:semiHidden="0" w:unhideWhenUsed="0" w:qFormat="1"/>
    <w:lsdException w:name="Subtitle" w:semiHidden="0" w:unhideWhenUsed="0" w:qFormat="1"/>
    <w:lsdException w:name="Strong" w:semiHidden="0" w:unhideWhenUsed="0" w:qFormat="1"/>
    <w:lsdException w:name="Emphasis" w:semiHidden="0" w:unhideWhenUsed="0" w:qFormat="1"/>
    <w:lsdException w:name="No Spacing" w:semiHidden="0" w:uiPriority="1" w:unhideWhenUsed="0" w:qFormat="1"/>
    <w:lsdException w:name="List Paragraph" w:semiHidden="0" w:uiPriority="34" w:unhideWhenUsed="0" w:qFormat="1"/>
    <w:lsdException w:name="Quote" w:semiHidden="0" w:unhideWhenUsed="0" w:qFormat="1"/>
    <w:lsdException w:name="Intense Quote" w:semiHidden="0" w:unhideWhenUsed="0" w:qFormat="1"/>
    <w:lsdException w:name="Subtle Emphasis" w:semiHidden="0" w:unhideWhenUsed="0" w:qFormat="1"/>
    <w:lsdException w:name="Intense Emphasis" w:semiHidden="0" w:unhideWhenUsed="0" w:qFormat="1"/>
    <w:lsdException w:name="Subtle Reference" w:semiHidden="0" w:unhideWhenUsed="0" w:qFormat="1"/>
    <w:lsdException w:name="Intense Reference" w:semiHidden="0" w:unhideWhenUsed="0" w:qFormat="1"/>
    <w:lsdException w:name="Book Title" w:semiHidden="0" w:unhideWhenUsed="0" w:qFormat="1"/>
    <w:lsdException w:name="TOC Heading" w:qFormat="1"/>
  </w:latentStyles>
  <w:style w:type="paragraph" w:default="1" w:styleId="Normal">
    <w:name w:val="Normal"/>
    <w:qFormat/>
    <w:rsid w:val="00805BCE"/>
    <w:rPr>
      <w:sz w:val="24"/>
      <w:szCs w:val="24"/>
      <w:lang w:val="ru-RU" w:eastAsia="ru-RU"/>
    </w:rPr>
  </w:style>
  <w:style w:type="paragraph" w:styleId="Heading1">
    <w:name w:val="heading 1"/>
    <w:basedOn w:val="Normal"/>
    <w:next w:val="Normal"/>
    <w:link w:val="Heading1Char"/>
    <w:uiPriority w:val="9"/>
    <w:qFormat/>
    <w:rsid w:val="00EF7B96"/>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qFormat/>
    <w:rsid w:val="00EF7B96"/>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uiPriority w:val="9"/>
    <w:qFormat/>
    <w:rsid w:val="00EF7B96"/>
    <w:pPr>
      <w:keepNext/>
      <w:spacing w:before="240" w:after="60"/>
      <w:outlineLvl w:val="2"/>
    </w:pPr>
    <w:rPr>
      <w:rFonts w:ascii="Arial" w:hAnsi="Arial" w:cs="Arial"/>
      <w:b/>
      <w:bCs/>
      <w:sz w:val="26"/>
      <w:szCs w:val="26"/>
    </w:rPr>
  </w:style>
  <w:style w:type="paragraph" w:styleId="Heading4">
    <w:name w:val="heading 4"/>
    <w:basedOn w:val="Normal"/>
    <w:next w:val="Normal"/>
    <w:link w:val="Heading4Char"/>
    <w:uiPriority w:val="9"/>
    <w:qFormat/>
    <w:rsid w:val="00EF7B96"/>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55963"/>
    <w:pPr>
      <w:tabs>
        <w:tab w:val="center" w:pos="4680"/>
        <w:tab w:val="right" w:pos="9360"/>
      </w:tabs>
    </w:pPr>
  </w:style>
  <w:style w:type="character" w:customStyle="1" w:styleId="HeaderChar">
    <w:name w:val="Header Char"/>
    <w:link w:val="Header"/>
    <w:uiPriority w:val="99"/>
    <w:rsid w:val="00B55963"/>
    <w:rPr>
      <w:sz w:val="24"/>
      <w:szCs w:val="24"/>
      <w:lang w:val="ru-RU" w:eastAsia="ru-RU"/>
    </w:rPr>
  </w:style>
  <w:style w:type="paragraph" w:styleId="Footer">
    <w:name w:val="footer"/>
    <w:basedOn w:val="Normal"/>
    <w:link w:val="FooterChar"/>
    <w:uiPriority w:val="99"/>
    <w:unhideWhenUsed/>
    <w:rsid w:val="00B55963"/>
    <w:pPr>
      <w:tabs>
        <w:tab w:val="center" w:pos="4680"/>
        <w:tab w:val="right" w:pos="9360"/>
      </w:tabs>
    </w:pPr>
  </w:style>
  <w:style w:type="character" w:customStyle="1" w:styleId="FooterChar">
    <w:name w:val="Footer Char"/>
    <w:link w:val="Footer"/>
    <w:uiPriority w:val="99"/>
    <w:rsid w:val="00B55963"/>
    <w:rPr>
      <w:sz w:val="24"/>
      <w:szCs w:val="24"/>
      <w:lang w:val="ru-RU" w:eastAsia="ru-RU"/>
    </w:rPr>
  </w:style>
  <w:style w:type="paragraph" w:styleId="BalloonText">
    <w:name w:val="Balloon Text"/>
    <w:basedOn w:val="Normal"/>
    <w:link w:val="BalloonTextChar"/>
    <w:uiPriority w:val="99"/>
    <w:semiHidden/>
    <w:unhideWhenUsed/>
    <w:rsid w:val="00B55963"/>
    <w:rPr>
      <w:rFonts w:ascii="Tahoma" w:hAnsi="Tahoma"/>
      <w:sz w:val="16"/>
      <w:szCs w:val="16"/>
    </w:rPr>
  </w:style>
  <w:style w:type="character" w:customStyle="1" w:styleId="BalloonTextChar">
    <w:name w:val="Balloon Text Char"/>
    <w:link w:val="BalloonText"/>
    <w:uiPriority w:val="99"/>
    <w:semiHidden/>
    <w:rsid w:val="00B55963"/>
    <w:rPr>
      <w:rFonts w:ascii="Tahoma" w:hAnsi="Tahoma" w:cs="Tahoma"/>
      <w:sz w:val="16"/>
      <w:szCs w:val="16"/>
      <w:lang w:val="ru-RU" w:eastAsia="ru-RU"/>
    </w:rPr>
  </w:style>
  <w:style w:type="character" w:styleId="Hyperlink">
    <w:name w:val="Hyperlink"/>
    <w:uiPriority w:val="99"/>
    <w:unhideWhenUsed/>
    <w:rsid w:val="00CD65B0"/>
    <w:rPr>
      <w:color w:val="0000FF"/>
      <w:u w:val="single"/>
    </w:rPr>
  </w:style>
  <w:style w:type="paragraph" w:styleId="ListParagraph">
    <w:name w:val="List Paragraph"/>
    <w:basedOn w:val="Normal"/>
    <w:uiPriority w:val="34"/>
    <w:qFormat/>
    <w:rsid w:val="00FB1823"/>
    <w:pPr>
      <w:spacing w:after="200" w:line="252" w:lineRule="auto"/>
      <w:ind w:left="720"/>
      <w:contextualSpacing/>
    </w:pPr>
    <w:rPr>
      <w:rFonts w:ascii="Cambria" w:hAnsi="Cambria"/>
      <w:sz w:val="22"/>
      <w:szCs w:val="22"/>
      <w:lang w:val="en-US" w:eastAsia="en-US" w:bidi="en-US"/>
    </w:rPr>
  </w:style>
  <w:style w:type="character" w:customStyle="1" w:styleId="Heading1Char">
    <w:name w:val="Heading 1 Char"/>
    <w:link w:val="Heading1"/>
    <w:uiPriority w:val="9"/>
    <w:rsid w:val="00DD31F8"/>
    <w:rPr>
      <w:rFonts w:ascii="Arial" w:hAnsi="Arial" w:cs="Arial"/>
      <w:b/>
      <w:bCs/>
      <w:kern w:val="32"/>
      <w:sz w:val="32"/>
      <w:szCs w:val="32"/>
      <w:lang w:val="ru-RU" w:eastAsia="ru-RU"/>
    </w:rPr>
  </w:style>
  <w:style w:type="character" w:customStyle="1" w:styleId="Heading2Char">
    <w:name w:val="Heading 2 Char"/>
    <w:link w:val="Heading2"/>
    <w:uiPriority w:val="9"/>
    <w:rsid w:val="00DD31F8"/>
    <w:rPr>
      <w:rFonts w:ascii="Arial" w:hAnsi="Arial" w:cs="Arial"/>
      <w:b/>
      <w:bCs/>
      <w:i/>
      <w:iCs/>
      <w:sz w:val="28"/>
      <w:szCs w:val="28"/>
      <w:lang w:val="ru-RU" w:eastAsia="ru-RU"/>
    </w:rPr>
  </w:style>
  <w:style w:type="character" w:customStyle="1" w:styleId="Heading4Char">
    <w:name w:val="Heading 4 Char"/>
    <w:link w:val="Heading4"/>
    <w:uiPriority w:val="9"/>
    <w:rsid w:val="008176BE"/>
    <w:rPr>
      <w:b/>
      <w:bCs/>
      <w:sz w:val="28"/>
      <w:szCs w:val="28"/>
      <w:lang w:val="ru-RU" w:eastAsia="ru-RU"/>
    </w:rPr>
  </w:style>
  <w:style w:type="character" w:customStyle="1" w:styleId="Heading3Char">
    <w:name w:val="Heading 3 Char"/>
    <w:link w:val="Heading3"/>
    <w:uiPriority w:val="9"/>
    <w:rsid w:val="00110AB3"/>
    <w:rPr>
      <w:rFonts w:ascii="Arial" w:hAnsi="Arial" w:cs="Arial"/>
      <w:b/>
      <w:bCs/>
      <w:sz w:val="26"/>
      <w:szCs w:val="26"/>
      <w:lang w:val="ru-RU" w:eastAsia="ru-RU"/>
    </w:rPr>
  </w:style>
  <w:style w:type="paragraph" w:styleId="NoSpacing">
    <w:name w:val="No Spacing"/>
    <w:link w:val="NoSpacingChar"/>
    <w:uiPriority w:val="1"/>
    <w:qFormat/>
    <w:rsid w:val="007E7B0A"/>
    <w:rPr>
      <w:rFonts w:asciiTheme="minorHAnsi" w:eastAsiaTheme="minorEastAsia" w:hAnsiTheme="minorHAnsi" w:cstheme="minorBidi"/>
      <w:sz w:val="22"/>
      <w:szCs w:val="22"/>
      <w:lang w:val="en-US" w:eastAsia="en-US"/>
    </w:rPr>
  </w:style>
  <w:style w:type="character" w:customStyle="1" w:styleId="NoSpacingChar">
    <w:name w:val="No Spacing Char"/>
    <w:basedOn w:val="DefaultParagraphFont"/>
    <w:link w:val="NoSpacing"/>
    <w:uiPriority w:val="1"/>
    <w:rsid w:val="007E7B0A"/>
    <w:rPr>
      <w:rFonts w:asciiTheme="minorHAnsi" w:eastAsiaTheme="minorEastAsia" w:hAnsiTheme="minorHAnsi" w:cstheme="minorBidi"/>
      <w:sz w:val="22"/>
      <w:szCs w:val="22"/>
      <w:lang w:val="en-US" w:eastAsia="en-US"/>
    </w:rPr>
  </w:style>
  <w:style w:type="character" w:styleId="FollowedHyperlink">
    <w:name w:val="FollowedHyperlink"/>
    <w:basedOn w:val="DefaultParagraphFont"/>
    <w:uiPriority w:val="99"/>
    <w:semiHidden/>
    <w:unhideWhenUsed/>
    <w:rsid w:val="00504FFA"/>
    <w:rPr>
      <w:color w:val="704404" w:themeColor="followedHyperlink"/>
      <w:u w:val="single"/>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uir.unisa.ac.za/bitstream/handle/10500/465/kotze%20%26%20eloff.pdf?sequence=1"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B7C6E79FD7024CDDAF91F023C7D63F85"/>
        <w:category>
          <w:name w:val="General"/>
          <w:gallery w:val="placeholder"/>
        </w:category>
        <w:types>
          <w:type w:val="bbPlcHdr"/>
        </w:types>
        <w:behaviors>
          <w:behavior w:val="content"/>
        </w:behaviors>
        <w:guid w:val="{CE72F98D-F0DB-4B69-AF4B-CF2B8AFE1797}"/>
      </w:docPartPr>
      <w:docPartBody>
        <w:p w:rsidR="00F13197" w:rsidRDefault="00F13197" w:rsidP="00F13197">
          <w:pPr>
            <w:pStyle w:val="B7C6E79FD7024CDDAF91F023C7D63F85"/>
          </w:pPr>
          <w:r>
            <w:rPr>
              <w:rFonts w:asciiTheme="majorHAnsi" w:eastAsiaTheme="majorEastAsia" w:hAnsiTheme="majorHAnsi" w:cstheme="majorBidi"/>
              <w:caps/>
            </w:rPr>
            <w:t>[Type the company name]</w:t>
          </w:r>
        </w:p>
      </w:docPartBody>
    </w:docPart>
    <w:docPart>
      <w:docPartPr>
        <w:name w:val="06BDCE47A6D241E9A26F2F35B5479164"/>
        <w:category>
          <w:name w:val="General"/>
          <w:gallery w:val="placeholder"/>
        </w:category>
        <w:types>
          <w:type w:val="bbPlcHdr"/>
        </w:types>
        <w:behaviors>
          <w:behavior w:val="content"/>
        </w:behaviors>
        <w:guid w:val="{D4BFCC3E-D460-4063-B05F-0B6EE24C0622}"/>
      </w:docPartPr>
      <w:docPartBody>
        <w:p w:rsidR="00F13197" w:rsidRDefault="00F13197" w:rsidP="00F13197">
          <w:pPr>
            <w:pStyle w:val="06BDCE47A6D241E9A26F2F35B5479164"/>
          </w:pPr>
          <w:r>
            <w:rPr>
              <w:rFonts w:asciiTheme="majorHAnsi" w:eastAsiaTheme="majorEastAsia" w:hAnsiTheme="majorHAnsi" w:cstheme="majorBidi"/>
              <w:sz w:val="80"/>
              <w:szCs w:val="80"/>
            </w:rPr>
            <w:t>[Type the document title]</w:t>
          </w:r>
        </w:p>
      </w:docPartBody>
    </w:docPart>
    <w:docPart>
      <w:docPartPr>
        <w:name w:val="061275FB7EDE41BAA4FEE0722BD08FD3"/>
        <w:category>
          <w:name w:val="General"/>
          <w:gallery w:val="placeholder"/>
        </w:category>
        <w:types>
          <w:type w:val="bbPlcHdr"/>
        </w:types>
        <w:behaviors>
          <w:behavior w:val="content"/>
        </w:behaviors>
        <w:guid w:val="{E9B94850-C316-4859-A08D-470BF6BC9A18}"/>
      </w:docPartPr>
      <w:docPartBody>
        <w:p w:rsidR="00F13197" w:rsidRDefault="00F13197" w:rsidP="00F13197">
          <w:pPr>
            <w:pStyle w:val="061275FB7EDE41BAA4FEE0722BD08FD3"/>
          </w:pPr>
          <w:r>
            <w:rPr>
              <w:rFonts w:asciiTheme="majorHAnsi" w:eastAsiaTheme="majorEastAsia" w:hAnsiTheme="majorHAnsi" w:cstheme="majorBidi"/>
              <w:sz w:val="44"/>
              <w:szCs w:val="44"/>
            </w:rPr>
            <w:t>[Type the document subtitle]</w:t>
          </w:r>
        </w:p>
      </w:docPartBody>
    </w:docPart>
  </w:docParts>
</w:glossaryDocument>
</file>

<file path=word/glossary/fontTable.xml><?xml version="1.0" encoding="utf-8"?>
<w:fonts xmlns:r="http://schemas.openxmlformats.org/officeDocument/2006/relationships" xmlns:w="http://schemas.openxmlformats.org/wordprocessingml/2006/main">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w Cen MT">
    <w:panose1 w:val="020B0602020104020603"/>
    <w:charset w:val="00"/>
    <w:family w:val="swiss"/>
    <w:pitch w:val="variable"/>
    <w:sig w:usb0="00000007" w:usb1="00000000" w:usb2="00000000" w:usb3="00000000" w:csb0="00000003" w:csb1="00000000"/>
  </w:font>
  <w:font w:name="Comic Sans MS">
    <w:panose1 w:val="030F0702030302020204"/>
    <w:charset w:val="00"/>
    <w:family w:val="script"/>
    <w:pitch w:val="variable"/>
    <w:sig w:usb0="00000287" w:usb1="00000000" w:usb2="00000000" w:usb3="00000000" w:csb0="0000009F" w:csb1="00000000"/>
  </w:font>
  <w:font w:name="&amp;#39">
    <w:altName w:val="Times New Roman"/>
    <w:charset w:val="00"/>
    <w:family w:val="auto"/>
    <w:pitch w:val="default"/>
    <w:sig w:usb0="00000000" w:usb1="00000000" w:usb2="00000000" w:usb3="00000000" w:csb0="00000000" w:csb1="00000000"/>
  </w:font>
  <w:font w:name="Segoe Print">
    <w:panose1 w:val="02000600000000000000"/>
    <w:charset w:val="00"/>
    <w:family w:val="auto"/>
    <w:pitch w:val="variable"/>
    <w:sig w:usb0="0000028F" w:usb1="00000000" w:usb2="00000000" w:usb3="00000000" w:csb0="0000009F" w:csb1="00000000"/>
  </w:font>
  <w:font w:name="Calibri">
    <w:panose1 w:val="020F0502020204030204"/>
    <w:charset w:val="00"/>
    <w:family w:val="swiss"/>
    <w:pitch w:val="variable"/>
    <w:sig w:usb0="E10002FF" w:usb1="4000ACFF" w:usb2="00000009"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characterSpacingControl w:val="doNotCompress"/>
  <w:compat>
    <w:useFELayout/>
  </w:compat>
  <w:rsids>
    <w:rsidRoot w:val="00F13197"/>
    <w:rsid w:val="007F0A4D"/>
    <w:rsid w:val="00F00C9C"/>
    <w:rsid w:val="00F13197"/>
  </w:rsids>
  <m:mathPr>
    <m:mathFont m:val="Cambria Math"/>
    <m:brkBin m:val="before"/>
    <m:brkBinSub m:val="--"/>
    <m:smallFrac m:val="off"/>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ZA" w:eastAsia="en-Z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0A4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7C6E79FD7024CDDAF91F023C7D63F85">
    <w:name w:val="B7C6E79FD7024CDDAF91F023C7D63F85"/>
    <w:rsid w:val="00F13197"/>
  </w:style>
  <w:style w:type="paragraph" w:customStyle="1" w:styleId="06BDCE47A6D241E9A26F2F35B5479164">
    <w:name w:val="06BDCE47A6D241E9A26F2F35B5479164"/>
    <w:rsid w:val="00F13197"/>
  </w:style>
  <w:style w:type="paragraph" w:customStyle="1" w:styleId="061275FB7EDE41BAA4FEE0722BD08FD3">
    <w:name w:val="061275FB7EDE41BAA4FEE0722BD08FD3"/>
    <w:rsid w:val="00F13197"/>
  </w:style>
  <w:style w:type="paragraph" w:customStyle="1" w:styleId="A08632C386774D83AD4934B8B1D81A81">
    <w:name w:val="A08632C386774D83AD4934B8B1D81A81"/>
    <w:rsid w:val="00F13197"/>
  </w:style>
  <w:style w:type="paragraph" w:customStyle="1" w:styleId="5D24AEB567D94E708400C75EBD2C59DF">
    <w:name w:val="5D24AEB567D94E708400C75EBD2C59DF"/>
    <w:rsid w:val="00F13197"/>
  </w:style>
  <w:style w:type="paragraph" w:customStyle="1" w:styleId="9543851B2C234B0AAF6CE0746CEBA212">
    <w:name w:val="9543851B2C234B0AAF6CE0746CEBA212"/>
    <w:rsid w:val="00F13197"/>
  </w:style>
</w:styles>
</file>

<file path=word/glossary/webSettings.xml><?xml version="1.0" encoding="utf-8"?>
<w:webSettings xmlns:r="http://schemas.openxmlformats.org/officeDocument/2006/relationships" xmlns:w="http://schemas.openxmlformats.org/wordprocessingml/2006/main">
  <w:optimizeForBrowser/>
</w:webSettings>
</file>

<file path=word/theme/_rels/theme1.xml.rels><?xml version="1.0" encoding="UTF-8" standalone="yes"?>
<Relationships xmlns="http://schemas.openxmlformats.org/package/2006/relationships"><Relationship Id="rId2" Type="http://schemas.openxmlformats.org/officeDocument/2006/relationships/image" Target="../media/image6.jpeg"/><Relationship Id="rId1" Type="http://schemas.openxmlformats.org/officeDocument/2006/relationships/image" Target="../media/image5.jpeg"/></Relationships>
</file>

<file path=word/theme/theme1.xml><?xml version="1.0" encoding="utf-8"?>
<a:theme xmlns:a="http://schemas.openxmlformats.org/drawingml/2006/main" name="Median">
  <a:themeElements>
    <a:clrScheme name="Median">
      <a:dk1>
        <a:sysClr val="windowText" lastClr="000000"/>
      </a:dk1>
      <a:lt1>
        <a:sysClr val="window" lastClr="FFFFFF"/>
      </a:lt1>
      <a:dk2>
        <a:srgbClr val="775F55"/>
      </a:dk2>
      <a:lt2>
        <a:srgbClr val="EBDDC3"/>
      </a:lt2>
      <a:accent1>
        <a:srgbClr val="94B6D2"/>
      </a:accent1>
      <a:accent2>
        <a:srgbClr val="DD8047"/>
      </a:accent2>
      <a:accent3>
        <a:srgbClr val="A5AB81"/>
      </a:accent3>
      <a:accent4>
        <a:srgbClr val="D8B25C"/>
      </a:accent4>
      <a:accent5>
        <a:srgbClr val="7BA79D"/>
      </a:accent5>
      <a:accent6>
        <a:srgbClr val="968C8C"/>
      </a:accent6>
      <a:hlink>
        <a:srgbClr val="F7B615"/>
      </a:hlink>
      <a:folHlink>
        <a:srgbClr val="704404"/>
      </a:folHlink>
    </a:clrScheme>
    <a:fontScheme name="Median">
      <a:majorFont>
        <a:latin typeface="Tw Cen MT"/>
        <a:ea typeface=""/>
        <a:cs typeface=""/>
        <a:font script="Grek" typeface="Calibri"/>
        <a:font script="Cyrl" typeface="Calibri"/>
        <a:font script="Jpan" typeface="HGPｺﾞｼｯｸE"/>
        <a:font script="Hang" typeface="HY얕은샘물M"/>
        <a:font script="Hans" typeface="华文仿宋"/>
        <a:font script="Hant" typeface="微軟正黑體"/>
        <a:font script="Arab" typeface="Arial"/>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ajorFont>
      <a:minorFont>
        <a:latin typeface="Tw Cen MT"/>
        <a:ea typeface=""/>
        <a:cs typeface=""/>
        <a:font script="Grek" typeface="Calibri"/>
        <a:font script="Cyrl" typeface="Calibri"/>
        <a:font script="Jpan" typeface="HGPｺﾞｼｯｸE"/>
        <a:font script="Hang" typeface="HY얕은샘물M"/>
        <a:font script="Hans" typeface="华文仿宋"/>
        <a:font script="Hant" typeface="微軟正黑體"/>
        <a:font script="Arab" typeface="Arial"/>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inorFont>
    </a:fontScheme>
    <a:fmtScheme name="Median">
      <a:fillStyleLst>
        <a:solidFill>
          <a:schemeClr val="phClr"/>
        </a:solidFill>
        <a:solidFill>
          <a:schemeClr val="phClr">
            <a:tint val="50000"/>
          </a:schemeClr>
        </a:solidFill>
        <a:solidFill>
          <a:schemeClr val="phClr"/>
        </a:solidFill>
      </a:fillStyleLst>
      <a:lnStyleLst>
        <a:ln w="10000" cap="flat" cmpd="sng" algn="ctr">
          <a:solidFill>
            <a:schemeClr val="phClr"/>
          </a:solidFill>
          <a:prstDash val="solid"/>
        </a:ln>
        <a:ln w="19050" cap="flat" cmpd="sng" algn="ctr">
          <a:solidFill>
            <a:schemeClr val="phClr"/>
          </a:solidFill>
          <a:prstDash val="solid"/>
        </a:ln>
        <a:ln w="47625" cap="flat" cmpd="dbl" algn="ctr">
          <a:solidFill>
            <a:schemeClr val="phClr"/>
          </a:solidFill>
          <a:prstDash val="solid"/>
        </a:ln>
      </a:lnStyleLst>
      <a:effectStyleLst>
        <a:effectStyle>
          <a:effectLst>
            <a:outerShdw blurRad="38100" dist="30000" dir="5400000" rotWithShape="0">
              <a:srgbClr val="000000">
                <a:alpha val="45000"/>
              </a:srgbClr>
            </a:outerShdw>
          </a:effectLst>
        </a:effectStyle>
        <a:effectStyle>
          <a:effectLst>
            <a:outerShdw blurRad="38100" dist="30000" dir="5400000" rotWithShape="0">
              <a:srgbClr val="000000">
                <a:alpha val="45000"/>
              </a:srgbClr>
            </a:outerShdw>
          </a:effectLst>
        </a:effectStyle>
        <a:effectStyle>
          <a:effectLst>
            <a:outerShdw blurRad="38100" dist="25400" dir="5400000" rotWithShape="0">
              <a:srgbClr val="000000">
                <a:alpha val="35000"/>
              </a:srgbClr>
            </a:outerShdw>
          </a:effectLst>
          <a:scene3d>
            <a:camera prst="isometricTopDown" fov="0">
              <a:rot lat="0" lon="0" rev="0"/>
            </a:camera>
            <a:lightRig rig="balanced" dir="t">
              <a:rot lat="0" lon="0" rev="13800000"/>
            </a:lightRig>
          </a:scene3d>
          <a:sp3d extrusionH="12700" prstMaterial="plastic">
            <a:bevelT w="38100" h="25400" prst="softRound"/>
            <a:contourClr>
              <a:schemeClr val="phClr"/>
            </a:contourClr>
          </a:sp3d>
        </a:effectStyle>
      </a:effectStyleLst>
      <a:bgFillStyleLst>
        <a:solidFill>
          <a:schemeClr val="phClr"/>
        </a:solidFill>
        <a:blipFill>
          <a:blip xmlns:r="http://schemas.openxmlformats.org/officeDocument/2006/relationships" r:embed="rId1">
            <a:duotone>
              <a:schemeClr val="phClr">
                <a:shade val="90000"/>
                <a:satMod val="140000"/>
              </a:schemeClr>
              <a:schemeClr val="phClr">
                <a:satMod val="120000"/>
              </a:schemeClr>
            </a:duotone>
          </a:blip>
          <a:tile tx="0" ty="0" sx="100000" sy="100000" flip="none" algn="tl"/>
        </a:blipFill>
        <a:blipFill>
          <a:blip xmlns:r="http://schemas.openxmlformats.org/officeDocument/2006/relationships" r:embed="rId2">
            <a:duotone>
              <a:schemeClr val="phClr">
                <a:shade val="90000"/>
                <a:satMod val="140000"/>
              </a:schemeClr>
              <a:schemeClr val="phClr">
                <a:satMod val="120000"/>
              </a:schemeClr>
            </a:duotone>
          </a:blip>
          <a:tile tx="0" ty="0" sx="100000" sy="100000" flip="none" algn="tl"/>
        </a:blip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2012</PublishDate>
  <Abstract>Instruksies vir leerders</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18</Pages>
  <Words>3834</Words>
  <Characters>21859</Characters>
  <Application>Microsoft Office Word</Application>
  <DocSecurity>0</DocSecurity>
  <Lines>182</Lines>
  <Paragraphs>51</Paragraphs>
  <ScaleCrop>false</ScaleCrop>
  <HeadingPairs>
    <vt:vector size="2" baseType="variant">
      <vt:variant>
        <vt:lpstr>Title</vt:lpstr>
      </vt:variant>
      <vt:variant>
        <vt:i4>1</vt:i4>
      </vt:variant>
    </vt:vector>
  </HeadingPairs>
  <TitlesOfParts>
    <vt:vector size="1" baseType="lpstr">
      <vt:lpstr>Praktiese Assesseringstaak</vt:lpstr>
    </vt:vector>
  </TitlesOfParts>
  <Company>Graad 11</Company>
  <LinksUpToDate>false</LinksUpToDate>
  <CharactersWithSpaces>25642</CharactersWithSpaces>
  <SharedDoc>false</SharedDoc>
  <HLinks>
    <vt:vector size="12" baseType="variant">
      <vt:variant>
        <vt:i4>4653137</vt:i4>
      </vt:variant>
      <vt:variant>
        <vt:i4>0</vt:i4>
      </vt:variant>
      <vt:variant>
        <vt:i4>0</vt:i4>
      </vt:variant>
      <vt:variant>
        <vt:i4>5</vt:i4>
      </vt:variant>
      <vt:variant>
        <vt:lpwstr>http://www.news24.com/SciTech/SA-ranks-high-in-cyber-crime-20110327-2</vt:lpwstr>
      </vt:variant>
      <vt:variant>
        <vt:lpwstr/>
      </vt:variant>
      <vt:variant>
        <vt:i4>5111895</vt:i4>
      </vt:variant>
      <vt:variant>
        <vt:i4>0</vt:i4>
      </vt:variant>
      <vt:variant>
        <vt:i4>0</vt:i4>
      </vt:variant>
      <vt:variant>
        <vt:i4>5</vt:i4>
      </vt:variant>
      <vt:variant>
        <vt:lpwstr>http://www.pcworld.com/article/157106/17_highrisk_security_threats_and_how_to_fix_them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Praktiese Assesseringstaak</dc:title>
  <dc:subject>Rekenaartoepassingstegnologie</dc:subject>
  <dc:creator>DBE</dc:creator>
  <cp:lastModifiedBy>Labuscagne.C</cp:lastModifiedBy>
  <cp:revision>2</cp:revision>
  <cp:lastPrinted>1601-01-01T00:00:00Z</cp:lastPrinted>
  <dcterms:created xsi:type="dcterms:W3CDTF">2012-03-30T08:40:00Z</dcterms:created>
  <dcterms:modified xsi:type="dcterms:W3CDTF">2012-03-30T08:40:00Z</dcterms:modified>
</cp:coreProperties>
</file>